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F6D66" w14:textId="77777777" w:rsidR="00B72365" w:rsidRDefault="00000000">
      <w:pPr>
        <w:pStyle w:val="Heading1"/>
      </w:pPr>
      <w:bookmarkStart w:id="0" w:name="_Toc158725593"/>
      <w:r>
        <w:rPr>
          <w:rFonts w:hint="eastAsia"/>
          <w:lang w:eastAsia="zh-CN"/>
        </w:rPr>
        <w:t>7</w:t>
      </w:r>
      <w:r>
        <w:rPr>
          <w:lang w:eastAsia="zh-CN"/>
        </w:rPr>
        <w:tab/>
      </w:r>
      <w:r>
        <w:t>Coverage evaluations</w:t>
      </w:r>
      <w:bookmarkEnd w:id="0"/>
    </w:p>
    <w:p w14:paraId="1FF4AD0F" w14:textId="77777777" w:rsidR="00B72365" w:rsidRDefault="00000000">
      <w:pPr>
        <w:pStyle w:val="Heading2"/>
        <w:rPr>
          <w:lang w:eastAsia="zh-CN"/>
        </w:rPr>
      </w:pPr>
      <w:r>
        <w:rPr>
          <w:rFonts w:hint="eastAsia"/>
          <w:lang w:eastAsia="zh-CN"/>
        </w:rPr>
        <w:t>7.0</w:t>
      </w:r>
      <w:r>
        <w:rPr>
          <w:lang w:eastAsia="zh-CN"/>
        </w:rPr>
        <w:tab/>
      </w:r>
      <w:r>
        <w:rPr>
          <w:rFonts w:hint="eastAsia"/>
          <w:lang w:eastAsia="zh-CN"/>
        </w:rPr>
        <w:t>General descriptions</w:t>
      </w:r>
    </w:p>
    <w:p w14:paraId="089FEB79" w14:textId="77CDB956" w:rsidR="00B72365" w:rsidRDefault="00B72365"/>
    <w:p w14:paraId="7A193E52" w14:textId="77777777" w:rsidR="00B72365" w:rsidRDefault="00000000">
      <w:pPr>
        <w:pStyle w:val="Heading2"/>
      </w:pPr>
      <w:r>
        <w:rPr>
          <w:rFonts w:hint="eastAsia"/>
          <w:lang w:eastAsia="zh-CN"/>
        </w:rPr>
        <w:t>7.1</w:t>
      </w:r>
      <w:r>
        <w:rPr>
          <w:lang w:eastAsia="zh-CN"/>
        </w:rPr>
        <w:tab/>
      </w:r>
      <w:bookmarkStart w:id="1" w:name="_Hlk173167497"/>
      <w:r>
        <w:rPr>
          <w:rFonts w:hint="eastAsia"/>
        </w:rPr>
        <w:t>L</w:t>
      </w:r>
      <w:r>
        <w:t>i</w:t>
      </w:r>
      <w:r>
        <w:rPr>
          <w:rFonts w:hint="eastAsia"/>
        </w:rPr>
        <w:t>nk budget for D1T1</w:t>
      </w:r>
      <w:bookmarkEnd w:id="1"/>
    </w:p>
    <w:p w14:paraId="3578C6ED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7.1.1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1</w:t>
      </w:r>
    </w:p>
    <w:p w14:paraId="757444BE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7.1.1.1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087E1447" w14:textId="77777777" w:rsidR="00B72365" w:rsidRDefault="00B72365"/>
    <w:p w14:paraId="67DCA6F5" w14:textId="77777777" w:rsidR="00B72365" w:rsidRDefault="00000000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Key Assumptions:</w:t>
      </w:r>
    </w:p>
    <w:p w14:paraId="16FDE391" w14:textId="77777777" w:rsidR="00B72365" w:rsidRDefault="00000000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Notes:</w:t>
      </w:r>
    </w:p>
    <w:p w14:paraId="250FEDFF" w14:textId="77777777" w:rsidR="00B72365" w:rsidRDefault="00000000">
      <w:pPr>
        <w:pStyle w:val="ListParagraph"/>
        <w:numPr>
          <w:ilvl w:val="0"/>
          <w:numId w:val="11"/>
        </w:numPr>
        <w:rPr>
          <w:lang w:eastAsia="zh-CN"/>
        </w:rPr>
      </w:pPr>
      <w:r>
        <w:rPr>
          <w:lang w:eastAsia="zh-CN"/>
        </w:rPr>
        <w:t>xxx</w:t>
      </w:r>
    </w:p>
    <w:p w14:paraId="6F2A0B94" w14:textId="77777777" w:rsidR="00B72365" w:rsidRDefault="00B72365">
      <w:pPr>
        <w:jc w:val="center"/>
      </w:pPr>
    </w:p>
    <w:p w14:paraId="3B0B129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32D5255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082406" wp14:editId="355ADD76">
            <wp:extent cx="6122035" cy="4980305"/>
            <wp:effectExtent l="0" t="0" r="0" b="0"/>
            <wp:docPr id="61169933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9336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39F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46FEF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AFFB7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4F8EE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29F90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4260F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8F007A" w14:textId="77777777" w:rsidR="00B72365" w:rsidRDefault="00B72365"/>
    <w:p w14:paraId="5012483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7B982B8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698E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9DA46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87F4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860D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74CC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A3F9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786D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866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B020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8A43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1F4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08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160E75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C9BC9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55E1A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D840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DDB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52AB9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4D5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97E8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756D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C05B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44E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176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414A6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96C65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4324F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DC96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485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04D1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B16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837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505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386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8F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7281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9B4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24C86BD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D0844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6F3B0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7A3F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994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373E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156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11B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0B6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D3FC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568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106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9E9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0453435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9C4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318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3FF8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E64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1DAB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067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B1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C02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C26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39B7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F41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FAF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860AA9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F0B3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2675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7B90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75633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0F863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40B5C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2ECAAD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6385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0FACA9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3B49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D73AF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A1310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1F45070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98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45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58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0EE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1A2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18D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0DA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15.68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5E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21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15.68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4E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47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C5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0741E4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8E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B5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74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766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63E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25D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F02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AF1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47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A07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23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D7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F1CFD1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412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E2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93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E9C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04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37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D58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86.87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0E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91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54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B3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BE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9E511F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60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CC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A2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B5E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99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B9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A2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8D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56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A6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77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C11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DB5B2B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E9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74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44C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41E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C3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41F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A41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474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9D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AB5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C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53B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7FB117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4B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953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6B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B6B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C0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09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B0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22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ADC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C3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06C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80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AFFF53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A6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2CA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E1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E97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72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F6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890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7C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14.26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55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9A0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C9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B63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716ADA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71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F49B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ED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86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41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5C4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88A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826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E7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6BC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FD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D18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E07B2C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B7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24C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3D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EAA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605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D5C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188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EDF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4B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1D1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52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17E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E68C1D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75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F117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FF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ED3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CB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E6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16.99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18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24.11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F6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16.99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AE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24.11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53B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8F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97B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8526A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C2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C6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89C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A71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1DE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43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12.96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CD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9AA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112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2B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C7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50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D8BAE0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568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B55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B6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A22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6D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A6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184.70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CD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184.70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60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9E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B3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595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048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E0AAC8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F8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CB3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0E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648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E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03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232.31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BE3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031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F54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8C8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C6B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2C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0C3B27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D3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C7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D5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A5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62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4F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47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36.39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47C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19A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D29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A4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4A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D1DB96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38F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D6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B7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26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706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8F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288.31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08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541.90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CA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74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6D6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574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E19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1E40106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65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85E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26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D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896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AD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42A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27.36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2B3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4D9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67B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6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05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DCF862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031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87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FF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C6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EE9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3F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17.39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7E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27.41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9E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215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7B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38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E2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7D9F9A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0B9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70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3D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97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5D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6A3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E84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72.69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B7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E06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B7C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5B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A13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0C365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89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2E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C0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CD4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995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558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DA3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6EB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095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118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2B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ED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D5B988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8D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E0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AE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B3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CED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A9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CB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453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5E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B9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831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296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BF0352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74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46B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A5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98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A4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AA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3FC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17.17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EE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26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794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802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0B5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7FE40A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462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515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D5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B5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5A5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C57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25.66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91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A17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6F9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258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91B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C7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8D8B56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17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5C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2C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C5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516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6B0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59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27.25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823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43D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CD2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828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06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C5E7F4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30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BC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D9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AA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47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BB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C6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155.89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5A6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E2C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D6C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34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67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4392348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044AF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FCD9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2FB6B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81A0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9.73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0227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541.90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A2A9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3B14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9B1E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EDD6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429A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99 </w:t>
            </w:r>
          </w:p>
        </w:tc>
      </w:tr>
    </w:tbl>
    <w:p w14:paraId="0F0B4A3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2AD74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919A9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E40D2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D9BF3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89EC0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30F8B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C1C64A" w14:textId="77777777" w:rsidR="00B72365" w:rsidRDefault="00B72365"/>
    <w:p w14:paraId="07E0E7DE" w14:textId="77777777" w:rsidR="00B72365" w:rsidRDefault="00B72365"/>
    <w:p w14:paraId="5A2BE11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3E1117A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6777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6B55F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35C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3E4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28B0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C5C1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5C2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F16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557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180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8D34D5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C5085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DD743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0BC9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0FA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C98E1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1E32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3385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522C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4A0A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C5DDD4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4B621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FFEC5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BB95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1839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1000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C03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443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E3F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FD33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738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5C139B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FF39A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53600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70A3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094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B065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FFE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E3B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053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643F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A8F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53AC600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C4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CA8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D49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20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E5E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BFDE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913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30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FC9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201C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1AB3B1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CAA2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D834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6443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81A6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0EA35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40C022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BBC30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D8DF37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9C18C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137B8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DC9A257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AC4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12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7BC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16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22A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EC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67.48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3C1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72.48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6C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FA9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9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DCE01C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B3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E0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AF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044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78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A15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F94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915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67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FAF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0B5492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7BF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94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806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EE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271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FC3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C72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7D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E34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C53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231255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56B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BC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34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C2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10D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01E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D79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97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263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AC5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BA142C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B5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22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28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BA0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DBD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CFB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71.44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8AC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BA2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0A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F2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779312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B3E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8B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8D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E0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12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B5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54B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0E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21A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58.61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712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78CA91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16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D5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61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27C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93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077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57.99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1F8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9E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57.99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0B3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7F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81E208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9C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C7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94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DD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1E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42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A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62.73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A4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79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8B6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10B991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3C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209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B0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412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D7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768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A7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3A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66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62.04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05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C2EAD2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AE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EB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28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3B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59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3B2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3CC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63.32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5D8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6C0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63.32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5B5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3E3BB2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E6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58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78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B8A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A7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B2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6A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12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47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C3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F6D318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0F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1D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7C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F7A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33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1AC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CC4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F5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41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45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B85398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F8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0B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22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3E8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98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52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84.53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EF6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3F0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15A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04A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831A7B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C8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89D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F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31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D8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AD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9B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18D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00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042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CBC0D3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05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BF9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70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83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0D4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59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2C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E1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AAC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296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6CCD5C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30B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4E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71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79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F2D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5A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63.92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B6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92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CC6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EB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988904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2DB5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3F1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49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3F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1C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F4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59.88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F48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831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B8A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664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CB05EB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E15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8F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64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35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A0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F08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E5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C84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A7C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AC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89E6E9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3C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29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10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428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AC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3C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DA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C3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2C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EA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2D12BA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6B6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1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19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117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9A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329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54.99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0F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2E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54.99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BB1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59.29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A9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936E96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3B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4B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47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0D6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497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C0A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58.27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B7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F25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58.27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D63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611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126422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EF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43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BE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87B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87D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E08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BD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C71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07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47674F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03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A3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23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C83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BF4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9F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2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30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A2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56D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8680FD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A4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A95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5E2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8DD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E7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26E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37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80.75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F3E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C7E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394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F605CD4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B3405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B976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F2FE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0E17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54.99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AE65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92.59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88B2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3C5E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F147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99 </w:t>
            </w:r>
          </w:p>
        </w:tc>
      </w:tr>
    </w:tbl>
    <w:p w14:paraId="5ED6312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28234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DEDF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38754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F7CE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B811A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8B1C6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CC526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816C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339C2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F9E2BF" w14:textId="77777777" w:rsidR="00B72365" w:rsidRDefault="00B72365"/>
    <w:p w14:paraId="317CB924" w14:textId="77777777" w:rsidR="00B72365" w:rsidRDefault="00B72365"/>
    <w:p w14:paraId="18D76862" w14:textId="77777777" w:rsidR="00B72365" w:rsidRDefault="00000000">
      <w:pPr>
        <w:rPr>
          <w:rFonts w:ascii="Arial" w:hAnsi="Arial" w:cs="Arial"/>
          <w:b/>
          <w:bCs/>
          <w:sz w:val="16"/>
          <w:szCs w:val="16"/>
          <w:u w:val="single"/>
        </w:rPr>
      </w:pPr>
      <w:r>
        <w:rPr>
          <w:rFonts w:ascii="Arial" w:hAnsi="Arial" w:cs="Arial" w:hint="eastAsia"/>
          <w:b/>
          <w:bCs/>
          <w:sz w:val="16"/>
          <w:szCs w:val="16"/>
          <w:u w:val="single"/>
        </w:rPr>
        <w:t>Observations</w:t>
      </w:r>
    </w:p>
    <w:p w14:paraId="1ACC23F6" w14:textId="77777777" w:rsidR="00B72365" w:rsidRDefault="00B72365"/>
    <w:p w14:paraId="248C5C3A" w14:textId="77777777" w:rsidR="00B72365" w:rsidRDefault="00B72365"/>
    <w:p w14:paraId="37BAD7F7" w14:textId="77777777" w:rsidR="00B72365" w:rsidRDefault="00B72365"/>
    <w:p w14:paraId="15FBEFBB" w14:textId="77777777" w:rsidR="00B72365" w:rsidRDefault="00B72365"/>
    <w:p w14:paraId="7D2899F8" w14:textId="77777777" w:rsidR="00B72365" w:rsidRDefault="00B72365"/>
    <w:p w14:paraId="19A7B269" w14:textId="77777777" w:rsidR="00B72365" w:rsidRDefault="00B72365"/>
    <w:p w14:paraId="51742E99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7.1.1.2</w:t>
      </w:r>
      <w:r>
        <w:rPr>
          <w:lang w:eastAsia="zh-CN"/>
        </w:rPr>
        <w:tab/>
      </w:r>
      <w:r>
        <w:rPr>
          <w:rFonts w:hint="eastAsia"/>
          <w:lang w:eastAsia="zh-CN"/>
        </w:rPr>
        <w:t>[5-7kbps]</w:t>
      </w:r>
    </w:p>
    <w:p w14:paraId="712C9638" w14:textId="77777777" w:rsidR="00B72365" w:rsidRDefault="00B72365"/>
    <w:p w14:paraId="568BDF1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4EFAAC8E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9EEC531" wp14:editId="580FD406">
            <wp:extent cx="6122035" cy="4980305"/>
            <wp:effectExtent l="0" t="0" r="0" b="0"/>
            <wp:docPr id="155562725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27259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A1B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DA08E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94343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A4695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6AFB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4E0AE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053F25" w14:textId="77777777" w:rsidR="00B72365" w:rsidRDefault="00B72365"/>
    <w:p w14:paraId="705458C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39C208C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DE27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9C554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11B7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6F89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CD08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923B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CC8D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125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D6B4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A24E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70A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787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450869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D6DE5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1D27C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B7AD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3A4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4F745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F057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128D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91AB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3EC4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C1F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D9E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6B3026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4776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8EFA7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B82F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B3DF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854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A6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BF49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433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206D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E34F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291B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C025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B3E217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6EE1E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DC801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5FF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CEC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57A8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A18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825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71A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C9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667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B89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AD2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09B7678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6523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D7B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EFE1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704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153F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F1C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27C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AF2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5E4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E5B7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715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E4C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9B3AB9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1CAA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lastRenderedPageBreak/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CF09F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BF66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FD41D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75BE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B15AF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9FAFC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CB0A2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6267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D2CF2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06E989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DE01C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E0ED796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37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5C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F0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E6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13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743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8.72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CD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1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F4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9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A3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632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0CF1B0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89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D5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57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19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96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DC6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F00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BA2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EA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C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40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7C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84057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87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31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C1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E2A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86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DF3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B17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17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05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A23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15A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6F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5AB86B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39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2D9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AD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AC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AF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BC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93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2B8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716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37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0A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A4A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4EDD13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7D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31E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C4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A95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D34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378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41.32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60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80.28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41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A00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E6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ADE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1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04BDB0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15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5A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0C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F5C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5A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466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32.32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33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3E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91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C3B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71F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2E6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E00D78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1DD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995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FE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A10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55D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7C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AF1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39.62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644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F0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29B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B8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849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C5377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431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5B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E8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17A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2B1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01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26.15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81B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28.27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D9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26.15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F80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28.27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00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F68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8DB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0A5E5B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A5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34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1E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4B6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FE8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276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37.85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8A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EB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85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CE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C99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611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428745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AD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0399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C3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91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C1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0A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511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DE4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30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4A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E34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B3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3DFEE5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B25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2B1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0F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F0F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C39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4B7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11.66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282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11.69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CBD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11.66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2B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11.69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88F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F9D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09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E761E1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1E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683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FA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5F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418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C51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12.69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5F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14.32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FDB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12.69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B39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14.32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5C2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E4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DC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562559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4F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2D1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FD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0F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2B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D8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12.82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A1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14.74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5B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12.82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A39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14.74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E9A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0CA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4EB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D62F26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6F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64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889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EE2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36A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430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B39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425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AC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443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06C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032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83D206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F0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D0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7D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C6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13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D72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5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B7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BEA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365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EF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17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C02565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C23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BE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E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420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5F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E34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5F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17.44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AA0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5E4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17.44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E96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02F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3E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16A423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796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66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30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53C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C7A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56C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C52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2DF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A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71B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B37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107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B071FC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32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18F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1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77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A1C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8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D8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122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AE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81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F1C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D50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7DF1E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4C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3B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36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24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14C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37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E03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23.73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C9C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36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23.73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04D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34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83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B9C4FA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4D3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CFB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7F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BEE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83D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08B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722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12.40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EE6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B5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BA6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0F8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347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BB73CA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4F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0893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2D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85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BD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9C3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E4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4A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7FE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E8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09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4DE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4E7D8F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71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94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3F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6F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DE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A0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EC1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CB2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53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D1A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5A0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FF4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30E040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62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5C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BD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96B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7D1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A7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187.74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7DE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247.60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CCF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167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100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C24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EF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1AAE44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20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F1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25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62E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461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FCA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24.25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F4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33.55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12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AD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471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7A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AB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F02FA2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C2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FC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07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9A0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DF5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D6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34.19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47A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34.19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0C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415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865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22C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474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D4A99C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5B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B2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7EB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2AD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EB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276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123.52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69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232.34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ABE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87B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64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95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94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799388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63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B92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63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639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416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2B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788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BF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A58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972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9EA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2EF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2ADD68A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1F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91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9B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84A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115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BF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EA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14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EA9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597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252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D5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2BCABFE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4C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47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4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63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CF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A55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7B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61.03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D86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FF6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D4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858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E11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53E9692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9E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83E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25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A8D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4E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24C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26.05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B0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8D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87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C8E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EF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731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D23829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E2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80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AA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3D7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A7C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71C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4EE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F48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43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372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CF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14A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06B202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B0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E3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DE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27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D2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0C4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88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EF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4F0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972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C03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58E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EF275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6F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AE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10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DE1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10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95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58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EB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1ED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DF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A87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E8C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6BD0BBD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58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937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A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45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6C0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07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08B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36.19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371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7E6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6F6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4B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26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6B0F25E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4F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D4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4C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C43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14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112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15.49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9B4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608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353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5EA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03B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1D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D0FAD3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80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E0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9F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2A7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EA1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BF2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7CF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09E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16.36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FC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73B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FB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EC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F2626A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D4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72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11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B69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47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E02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361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18.71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45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589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D0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372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E42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6C87FE6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FE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13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6E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F66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0DA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7E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07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138.32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DA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73E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DB6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91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F3C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679B7D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9F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AC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6F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8C7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152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FEC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98C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06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1E5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FD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00C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22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A153D1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459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6C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18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ECB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9D6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95A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2D8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25.39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B1C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DD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19.45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D2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34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732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247AF34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BD53A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24B6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4.09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8389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36.60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3C75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0.89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78DF6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247.60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1F44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0.89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925F2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41.20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5A01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C091D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C4F0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188 </w:t>
            </w:r>
          </w:p>
        </w:tc>
      </w:tr>
    </w:tbl>
    <w:p w14:paraId="43194D8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C04D1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5B7BA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A2690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A47C2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3B9DA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1B5C5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B2658D" w14:textId="77777777" w:rsidR="00B72365" w:rsidRDefault="00B72365"/>
    <w:p w14:paraId="22EE93F0" w14:textId="77777777" w:rsidR="00B72365" w:rsidRDefault="00B72365"/>
    <w:p w14:paraId="35AE1D2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37DEB0D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A044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76369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A531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297A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1F7D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E59F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DFE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D97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AEA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02A9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0D046A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33B5C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D13C3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F77A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CFB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12CA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A59E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7FA5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AB18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908B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368DAA1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34076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0DE3B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6051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E889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9FF8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C208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8B00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53C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492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BCA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346550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98140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460E1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75A4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E37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B7B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601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46A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8A0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382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3B01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8B5DAA9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94A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A9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C0E0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3AC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DD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BEE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966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A7C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A47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CB9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465DA6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92526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70C8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CBE3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EA651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73556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4477E8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5CEBAB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DCFF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741C9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E4DF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D55E272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39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15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89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F6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35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1C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18A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B2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5BD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73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22235F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0A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51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13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275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D7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47C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55.41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C2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81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762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181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8CBD8A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23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0B6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34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57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85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43F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47E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F6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60.40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2E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0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C49A15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08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15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94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E1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FD7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FA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61.77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C96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44B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984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FAD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3C32FF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C42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BA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1FC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E2B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FA9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5D3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2E0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74.42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609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6B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38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A6BEBC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665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71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1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AF8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48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B1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65.77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949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66.49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994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481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B23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D9AE44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42F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22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92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35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200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828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E2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67.71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85F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D6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B6A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A4633E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F7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41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29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9E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A04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886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63.76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26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435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63.76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89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B6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A5284E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1D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9B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4D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D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A5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B9B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67.41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3A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DF3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F3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BA1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56F941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5D3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F6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BF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A9A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74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70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C0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2B8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D1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6C9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58087F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37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C1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CC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2C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32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23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56.08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EDE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7EE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56.08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391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CD5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7ABC56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82B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8A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D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812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9D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4E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E4C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54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50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619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270AA6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B8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9C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DF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69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F46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30C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22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58.30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56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6B2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58.30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48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905300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42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46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80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07A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C0F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26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84C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59.33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00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3D4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59.33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15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38A630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21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FB3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A1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EBB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1B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413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6A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1C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9F7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1C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547A48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1F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778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9D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1E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1B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819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5F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3FA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D4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0A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C163A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B4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E94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429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6D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08C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3DF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84E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4A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60.40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A7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03F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268887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888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10B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45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2AE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6B0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F32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61.63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B76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D2C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D0C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6C8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FAF613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FC6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8D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B2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36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BE3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7D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B2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C27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DC6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59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EA595B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21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2C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69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3D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3C1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332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21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300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E0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F9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B3B868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37D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3E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95B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34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F2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0C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CF6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C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B3E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650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E2376D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37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BA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A3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90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2B5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F7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61.44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2D0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3D6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77E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3C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0B1308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314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E9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82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DA7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BE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AB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624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85.13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93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C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42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DD93B9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90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55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A3D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78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CB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980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1CA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66.13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A3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46C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F79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3B605A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0F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C9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D5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465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58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39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17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C8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B37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29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6EC423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D8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4FA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7D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1D9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437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F7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CB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963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696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1A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BA9BA6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C1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A72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F35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491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B86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397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78.54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D90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84.54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026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EBC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F0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419861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5F4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FA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DC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94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8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BE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83B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EC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74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59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78115C1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5A1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7C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5C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D32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887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D5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56.77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2BC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28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A9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E6F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45F3E94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3DF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20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6C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71E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A7F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B7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D78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73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18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EB1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ADAE07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5E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77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8F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E9E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67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4E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62.92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330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58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C5F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521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461CAB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FD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5C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60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9A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C6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2F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0B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B4B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25C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26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9E1BFD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0E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D2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7D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39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D12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4C0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EAB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652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B1A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279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6DE71E2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F3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9F8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6C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7CA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6E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DFF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9A8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806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39F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40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154B353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1A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CE6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C4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9B5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77B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E76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E4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A11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FC0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F4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6C3577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E8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03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87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D63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B8C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94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C6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C7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59.30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DA2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00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39287D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A8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5D6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F5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558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AF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67C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31.58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956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971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31.58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384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9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1D022A1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82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B2D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C3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8FE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D2B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C49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5B4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E8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8E4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4AA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FDDA3B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6E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A3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E1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6D0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6F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AC3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D8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F5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959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6A8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8D7544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393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9A0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7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AF5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7E2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E9F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B9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9F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38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779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820BE01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C82B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41C6C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77281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D460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31.58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94F3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85.13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4D461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31.58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86D8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1CCE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188 </w:t>
            </w:r>
          </w:p>
        </w:tc>
      </w:tr>
    </w:tbl>
    <w:p w14:paraId="4B262BA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2649A0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74DC0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29ACD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D8AC1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4DDAA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CAD1C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DF6CB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5B11C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C6FDCD" w14:textId="77777777" w:rsidR="00B72365" w:rsidRDefault="00B72365">
      <w:pPr>
        <w:jc w:val="center"/>
      </w:pPr>
    </w:p>
    <w:p w14:paraId="390385E1" w14:textId="77777777" w:rsidR="00B72365" w:rsidRDefault="00B72365">
      <w:pPr>
        <w:jc w:val="center"/>
      </w:pPr>
    </w:p>
    <w:p w14:paraId="5733CB80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7.1.1.3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7912C14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5F8D50C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45C152" wp14:editId="79164A24">
            <wp:extent cx="6122035" cy="4980305"/>
            <wp:effectExtent l="0" t="0" r="0" b="0"/>
            <wp:docPr id="35263745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7457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CA1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D997B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9F52B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35895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E23A9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EEECC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FD748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6CB67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67F4C03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A0AF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67511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DFBD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3ABA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C9D6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039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EB11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BAFB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0F7D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FDBF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6D1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E0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2682A1D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7F6B9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4EE5E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7BB2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352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302CD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F5DE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EC5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1BBF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5D8C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B7F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2A60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7C139A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2496F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C15CE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4C59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DA9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AEDD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2A7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FD9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7C3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30F8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8BD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5A3E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CE3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B85515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CDBA6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73AE4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16C2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EDA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0956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F6C5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B8D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0E5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9FF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EE8F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B626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A14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601F5B7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DE7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D2CA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721E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C01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4AFB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535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1AA8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794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13F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FE0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25A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8D0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FF15D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3C45D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4F69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7DD0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B26C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4EBB3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48F9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A39C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AAAD2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660DB0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CBFDE3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BC6D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C17D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21480E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91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39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94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7CF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030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BB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93C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FB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EDD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CE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934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5D5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6D5CF8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28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744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D8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52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01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4A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783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751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FA6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5EB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A44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C6B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DBF4D6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17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A7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B8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D2C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D4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529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7A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63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1E7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809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2C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3D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D4C48A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4F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72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74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E89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3B9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C3A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A92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EC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022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0CA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CF3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779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20F1C4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B9E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CB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E9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5BE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9B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79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590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93.10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035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92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BF1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F94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C4D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A78718A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BE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D2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18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B8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51F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E5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FBB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0B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DE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FFE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F0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3E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7136A5B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77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D89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08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37D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0E3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217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9C2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F5E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0E2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43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9D7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17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5365CC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7A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9BB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3B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7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FA1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AF6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39.66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FB4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95.43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37F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39.66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00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7A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E27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D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18F2A11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122B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99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F1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47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47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C9F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2B8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2A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D2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44B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228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803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26F36F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07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83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B4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7C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1E9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5C5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7D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F0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DAE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BE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86F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7B8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7FA7026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4BD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7A2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44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A9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94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A8C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B7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0B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F64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94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7C9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259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04F6CC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29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09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25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EE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F0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32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08C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31C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1D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AFA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1A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01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4B8946D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DA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2F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14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F48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820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17.80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A87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26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EB3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846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9.85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447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02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15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ABABA1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08AC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4C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A0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04D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5C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DD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7B8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12.03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CA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F60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8F9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8F8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1B0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BD1886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D2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AA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FB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72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CBE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859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157.32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042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318.21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89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23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D9E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73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796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BB145B8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6F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E7A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22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DCE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12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AF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4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14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40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E76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4B2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42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29804C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50E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81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13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0E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41C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FF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100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62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4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A5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B5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B5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49E332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44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651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9B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A2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A46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53D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17.79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25D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17.79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38C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75A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21F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6A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6C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E3D81E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26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52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46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C7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338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1B1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25.32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6D3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25.32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54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92D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43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F16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226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6AACF41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8AC77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6B46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7508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CBAC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9A8F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318.21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8798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4.90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E1E6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5EF38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FB235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C8A6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69 </w:t>
            </w:r>
          </w:p>
        </w:tc>
      </w:tr>
    </w:tbl>
    <w:p w14:paraId="11DDF4D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078C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BAD23F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488C8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43BE7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EE56F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8AE7A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E57B7B" w14:textId="77777777" w:rsidR="00B72365" w:rsidRDefault="00B72365"/>
    <w:p w14:paraId="6ABF1604" w14:textId="77777777" w:rsidR="00B72365" w:rsidRDefault="00B72365"/>
    <w:p w14:paraId="3FBC8CB7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57F6D66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6F2C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0E43B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9B44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5E2F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1933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8C1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4D7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8D6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D844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933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21ED521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8B638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767B3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22E9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264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3945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E168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34C3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F36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7A8A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29941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E33C7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9457A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3B67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C361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507E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CC4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389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473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871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707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15A291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22844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3A154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07AF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A85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831D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CC34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0B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7A1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10B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341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A72156D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A74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2E4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9EF3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B25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726D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96C4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AE0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D44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F3C1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129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B42D6A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ACCF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916C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0372C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572A2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8F865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5A78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5C8E0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55AD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0032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9E3A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D46F81E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0B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96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79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DFB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87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7B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44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2D2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0CF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43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6313BA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74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4E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CD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E0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A68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D9F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AA1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61.50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278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6A2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BD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F4DF92F" w14:textId="77777777">
        <w:trPr>
          <w:trHeight w:val="42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4F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99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63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74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388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60.30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82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91C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0C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FD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DAB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52BF36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54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00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F3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EDE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CF8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5BF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465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E7A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0EA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A42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7D292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D3F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6A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13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2F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DE6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482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C51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F27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2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06B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CC9D13A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2A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F3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00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6F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9CF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200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D01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28A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DE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4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6CA1F6F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7E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2B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79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078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C5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7C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9DF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09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3D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84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63C6B7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C9A8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1E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EF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3A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37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24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503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76.07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74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67.72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616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E4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3C3896A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0C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39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CC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13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FC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0D9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CB6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F5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679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A98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77A14D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1D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08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BD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79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91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27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82D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D8C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D96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1D3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43E7343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35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EAE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59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760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E0A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56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05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53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ED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0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5F81CE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F0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33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2C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D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4D1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394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DF7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61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98E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84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6312487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916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AE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A6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70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43B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C60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0C3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54.47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732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060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54.47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3DE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3A3054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E9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E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1C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DD1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074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7AA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3DB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B5B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2F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21D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18FFB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60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CA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3B3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6F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0B6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18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9EA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93D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97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959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B5F264B" w14:textId="77777777">
        <w:trPr>
          <w:trHeight w:val="42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D7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46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52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61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7D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A8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21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A6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7C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806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ACC6F7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BD8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92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42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79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FC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33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F5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C1A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D72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B85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A5BAEF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DE3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F8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09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02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C2F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0A7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570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78D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371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4E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1C05F4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64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1E0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B67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0B1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9C3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71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786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815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A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9B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1F90CB4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C14289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6533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791D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7BAA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47.00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50D28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87.52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A920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47.82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49A1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CF839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69 </w:t>
            </w:r>
          </w:p>
        </w:tc>
      </w:tr>
    </w:tbl>
    <w:p w14:paraId="2A693A1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E6895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302B5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FBAD2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2E975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71E80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E06B6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85343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3228F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5A1134" w14:textId="77777777" w:rsidR="00B72365" w:rsidRDefault="00B72365"/>
    <w:p w14:paraId="0C52B556" w14:textId="77777777" w:rsidR="00B72365" w:rsidRDefault="00B72365"/>
    <w:p w14:paraId="5C03559E" w14:textId="77777777" w:rsidR="00B72365" w:rsidRDefault="00B72365"/>
    <w:p w14:paraId="06F88324" w14:textId="77777777" w:rsidR="00B72365" w:rsidRDefault="00B72365"/>
    <w:p w14:paraId="06CBAF68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7.1.2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2a</w:t>
      </w:r>
    </w:p>
    <w:p w14:paraId="4F14EC84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7.1.2.1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70C2659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6CBFF8F7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2741E2" wp14:editId="68177036">
            <wp:extent cx="6122035" cy="4980305"/>
            <wp:effectExtent l="0" t="0" r="0" b="0"/>
            <wp:docPr id="68368228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82281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150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96FD7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86C07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92168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A76301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1F213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4B27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2ED43D" w14:textId="77777777" w:rsidR="00B72365" w:rsidRDefault="00B72365"/>
    <w:p w14:paraId="5191154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2D094B3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E94A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D96CC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EC9B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D268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BF9F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1220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2D08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6225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0E50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04EC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B42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E54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4B947B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97354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E2C1E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572B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FA2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7C8D6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0776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1BD6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CE6F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5B94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16B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9BD2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979E88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01488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48C92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989A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387A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78E9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64C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B676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A53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600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D37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02B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AC4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D7E5D5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DACF3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4C966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3897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DB1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CDE4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BD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9260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52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1AE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7C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F4C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380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D1715D7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FE2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E5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1578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88C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86D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0C21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2AED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966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4E6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CD5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C109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575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871ECD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ADDD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1D35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AB5C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608A7A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51506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2AE77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A2314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ECA927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C6294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CE63E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FA45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573A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875C71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C0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C7F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B8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DA8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112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12B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43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31.02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C0F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11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8FE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C02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8D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437468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868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C7E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B80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24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FAF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333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147.34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C29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E2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A23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14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AA4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3A6E7D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85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7F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D6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B7C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305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5EF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25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8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C6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404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856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A0A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56C1B3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91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409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B5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9F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11A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7E2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EF6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C3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D15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C58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01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016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91731F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47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8AC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FD8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0E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F83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27D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109.04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B2A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253.22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85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9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04A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3E4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B6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75AB6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C6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E4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B8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4DB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C6B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0C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AC9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27.68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B3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EAB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7F2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0AB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B0C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7602A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F8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F6A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86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6F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C8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523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A7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27.05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DB7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08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27.05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9D1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8A1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58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23D1CE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15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3C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F22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1E0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BBF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BC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27.79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72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39.33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B08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27.79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CB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39.33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A95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13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557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68E371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BCC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BAA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96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71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37B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16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021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8AB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A72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39.70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DF1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DAC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FC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FCED39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72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09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42B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59A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1FA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A3B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628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46.05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F88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33.26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DAD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46.05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79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EBB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83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C3A27C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6BB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929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8F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58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037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6A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50.15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9E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F1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025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EDF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3B0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D26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0A21DC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28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17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D7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AC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E0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B8A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683.67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6A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834.00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87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8D6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A7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605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6A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83B887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D4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7C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15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32E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99C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091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BDB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062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F4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B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24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43F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7CBE19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0D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AF8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D5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545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461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9A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528.70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55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528.70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483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B3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FEE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6C2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00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045AD7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12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D99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1D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1AD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246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38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1000.34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A75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1879.87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446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191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7EB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35D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C3B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3153C70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C5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F4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90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6C7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20C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BA6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BC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B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44.97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8B3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46.29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A5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C9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DAE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120038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5B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22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6A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35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A04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FE4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C4C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76.28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1A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35.34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C8E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36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E4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F2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05983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2F0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9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3A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5CF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71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95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805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123.29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392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652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E7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BE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4D7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EFA9CD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9F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AC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0B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7FE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54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A74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C7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27.63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DB1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1DD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27.63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75A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01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7FC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4AFFD5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BA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0B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59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76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1C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54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EA7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F4F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60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17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EA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74D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D639BF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E0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C6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A7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24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89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B83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1D7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30.37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7C0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31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30.37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42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363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E8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1C8723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04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DE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5F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CBF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42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4A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AA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021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43.40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F8B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6B1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819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BC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F5844D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4F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A3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F2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3D1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134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63E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7BA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01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EA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56.23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29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B1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9C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B387EC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DD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17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1F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0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CC5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8F3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192.43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CDD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446.45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E13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D0A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A34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257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DD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8A28C83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63C9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406D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BD2B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3A54D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D5B4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1879.87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8681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1B5CD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C54C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A22B34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452B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99 </w:t>
            </w:r>
          </w:p>
        </w:tc>
      </w:tr>
    </w:tbl>
    <w:p w14:paraId="3EF5749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86165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134FB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7E5BF9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F5340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DA587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7FEE1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DD0E85" w14:textId="77777777" w:rsidR="00B72365" w:rsidRDefault="00B72365"/>
    <w:p w14:paraId="4482BFF6" w14:textId="77777777" w:rsidR="00B72365" w:rsidRDefault="00B72365"/>
    <w:p w14:paraId="670B0A5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74C7A49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97D0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2090A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BBA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DACB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8BBE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D86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47B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1AA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B43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3A4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8FE60C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0126A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34450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838F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F24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716A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C8D4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4FF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DB95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BF26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EAE5D8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D3C7E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A99ED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EC25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18A1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ABCE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E37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52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632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8E8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B54B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021702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47DF5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4FBC6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BDDA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299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00A1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F59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366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E12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167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BC5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3FB4B08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807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BC36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3401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DD89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B01D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20E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812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C52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6E0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C90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7FCF3F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7A4D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092C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FA9DC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483B40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B9D8CF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35AA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3CFA2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F94FE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FA85A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E6B6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04F766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D7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CB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D5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BF2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010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5C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62.32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B9B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D6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2C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3C7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5E1FF1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48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879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83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B9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0EB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006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74.25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381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7A7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C1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C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FB1BB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29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9E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AA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565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B21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304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73.37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DC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C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61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ED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AA3E53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AA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B4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F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3F5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D08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F9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72.48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34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77.48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C9F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6DF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5F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893838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98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27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5A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F0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D6C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A3D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EEA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4B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13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E37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0B25C4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31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8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36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7F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35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FF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83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86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218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B12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B03E33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A8B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6D9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41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F76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0FC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7BA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B6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1E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B3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6AA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45F70B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FFC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5CF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87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BB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E28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81E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507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59B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C25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67.64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72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7B9F23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059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B8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7A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F5F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2C2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D8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BA9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67.73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4EA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68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67.73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5B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257FDD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2E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19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06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9EE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BD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F32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1B2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2C5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5B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69.23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528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1AC6C9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1D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F2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B7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AD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51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EAC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A2C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70.36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F7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EDC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CB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FF4CF9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084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EF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DB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909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3C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6C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94.79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2E7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96.68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4B1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164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E0B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6902DF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5B7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4B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90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036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AB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B8E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70.64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4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76.48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3CB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D6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AF6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6707AD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B3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D9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3B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D9D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43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88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EA4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49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2A7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4B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1DC1B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29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B7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A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16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F7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C37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98.42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401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104.42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DB0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5D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72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B9354CF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7F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41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AA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199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EA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B3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68.92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56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FC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68.92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76B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5D4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9F6EA4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6A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77C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93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6D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44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08E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66.62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662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73.94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E1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66.62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D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74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C5544F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3E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52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69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53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CCE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F3F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12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1EC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F14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19D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FFD423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B5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C83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EA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EC8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B04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63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AF8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64.29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AB1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55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64.29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049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149787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85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E88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E9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069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D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77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45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64.74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9A5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5B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64.74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3B0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C856A4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80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13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65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4D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9E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7A4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63.27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CDE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40B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63.27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6E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65.39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DA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F6E3F7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0BE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26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BB3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42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28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72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B8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4EB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50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0BE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D1A78A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B2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FC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F4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DC1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4A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D22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99E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73.58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A9E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0CC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71.04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6F7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E29898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48A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0C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65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38B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C9B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2C9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85B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90.75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3E4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25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E89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BC11FB1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8F10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7FEC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9D1B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3B00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80D4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104.42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6E664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5753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241ED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99 </w:t>
            </w:r>
          </w:p>
        </w:tc>
      </w:tr>
    </w:tbl>
    <w:p w14:paraId="0AE9722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CC825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B0B3A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E8A6B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4FC7C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AF808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E251C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66E7A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D1AE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17FE6A" w14:textId="77777777" w:rsidR="00B72365" w:rsidRDefault="00B72365"/>
    <w:p w14:paraId="1087DE76" w14:textId="77777777" w:rsidR="00B72365" w:rsidRDefault="00B72365"/>
    <w:p w14:paraId="476DFFF4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7.1.2.2</w:t>
      </w:r>
      <w:r>
        <w:rPr>
          <w:lang w:eastAsia="zh-CN"/>
        </w:rPr>
        <w:tab/>
      </w:r>
      <w:r>
        <w:rPr>
          <w:rFonts w:hint="eastAsia"/>
          <w:lang w:eastAsia="zh-CN"/>
        </w:rPr>
        <w:t>[5-7kbps]</w:t>
      </w:r>
    </w:p>
    <w:p w14:paraId="620103A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5BF4FA5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38C425" wp14:editId="2AC9BB4D">
            <wp:extent cx="6122035" cy="4980305"/>
            <wp:effectExtent l="0" t="0" r="0" b="0"/>
            <wp:docPr id="108996346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63460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1CE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452F6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3803F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FDF9F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6C73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978A0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9725E8" w14:textId="77777777" w:rsidR="00B72365" w:rsidRDefault="00B72365"/>
    <w:p w14:paraId="0495F65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206616B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1774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E6656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D0C1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5A8D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C36A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A3F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5666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64FE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49D5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4577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D243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20DB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2B86AA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82BC3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7B008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08C5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3E5A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D2208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F973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94B8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39AD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7FC4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6F9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91F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E338C2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E015A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AAAB9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57B1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148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7E06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8391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2FC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3F5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91A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4A4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EC00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9F2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BD5265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93F6F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75B91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BA2D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3F8D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F047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A01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74F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0AC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A32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7158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17F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D2E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9BF6716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DD6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77A7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339B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B25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BC7B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AAF1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C1B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CCB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E07A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779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EC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F6A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F90174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E2A6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2267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E42D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A15C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7437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867E1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A116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0FA17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56F33C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622A7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A91C7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59BA8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955CDD5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8B5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06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AE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33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CB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62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386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29.63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46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A86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396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25E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F51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E2FC7F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61FB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D0A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65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CB0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F3B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04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71C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A4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CD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E0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F76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71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C4469E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DB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05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57B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E5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D6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5BB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052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80F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B51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54A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8F7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8E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D5F392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1D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B6C8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05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301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BCA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D4B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35.87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68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1DE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35.87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CA1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4B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645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BF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C9AF77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5F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165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8A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F7A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14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AA7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44.23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A7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B2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44.23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D78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F1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5AC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5F8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1B3E7D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24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E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33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71E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662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0D0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B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136.28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52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B9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A13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9D9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228E1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FC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3C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F08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4E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A72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C6A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051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79.98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AB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E9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2F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9E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BDF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EBE0E8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F9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9A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61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C31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44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D80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8A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68.81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FCF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28.33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B72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68.81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7DB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61F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82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09A37A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D3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28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2F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E85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90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76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3B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171.89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3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73.89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6A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D9C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41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329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89ED68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4A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776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02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1FB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E2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13A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A96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81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02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9F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80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15D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04C719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49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AD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85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4AA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F76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78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B6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A0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06C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C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4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9F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38D747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AE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EB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A4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A1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D36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64B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B09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24.22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24E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21.46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EC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24.22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14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1E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D9D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F27796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6A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DF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C8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650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2CC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5C6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6E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25.02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C6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02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25.02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3E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DA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3CB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7F7D89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89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742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6B0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682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75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79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8A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D70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B91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26.32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21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47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783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198B6B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BCB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C5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B3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D77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56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32F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EC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EAB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47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16F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777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D48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553009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42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84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D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CB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551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124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26.55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13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30.28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D5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26.55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B3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330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39B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097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FA0C9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EE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CC2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F9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35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C15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36C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2D2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983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5BB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647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05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97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76E834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96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B2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D5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8EC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D92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B16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7C4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40.87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BA8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B2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40.87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56C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BA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C0B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263094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3A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55A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30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A3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C24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2EB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33.79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E9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47.07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D2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33.79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7E3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47.07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7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6B1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73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5E7392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C2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78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EF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91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5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5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7F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39.96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71B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44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C36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F3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054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D34F24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4D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D0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64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7FA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6EC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C4D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40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39.07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819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34.62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DAF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39.07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94A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61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B2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1A3202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09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663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2A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4C9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A3A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212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B3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30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5F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49.24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693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530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D3780C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52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261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43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9D1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5CA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480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160.20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56B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160.20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25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322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C0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5C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EB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C8353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50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80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83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DDA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85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F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532.71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2F8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713.41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64E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D19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14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D2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12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CC7B25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E75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8F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B1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F00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CB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57A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074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1A9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B6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701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3F3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FC6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D73F0F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C3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FC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43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AD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C9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690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119.20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AA1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119.20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264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8E2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6EB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79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3D5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407056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3E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F0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B2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63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0B7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A7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461.29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DB7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866.91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9D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11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EA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EB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DAD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E5B99AC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3D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43F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4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4EA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714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18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0B2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CF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94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9FE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15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0D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48B5CF9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3A6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FA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D2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6C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07D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8D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E01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08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17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CD3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AD8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CC4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4D3EB5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C43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5D6A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D3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F48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41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485.75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6EA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DCA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74.54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64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ADC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74.54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890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F82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55F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C6A26F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8B9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93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BC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719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61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37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01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103.24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B78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035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0D9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BF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799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184CBBD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9C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24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FF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E09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E66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F01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A3B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D78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68D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EC5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6D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FF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7612CD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DCA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AE0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32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7C7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CB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485.75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975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27.67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F3F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0A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27.67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D1B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A56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236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634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D6D2C1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F6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96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59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5C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A1A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D3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915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D47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28.21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A5A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1E4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3B4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096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BC8328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57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97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8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269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28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D0B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AC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EF1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71E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F20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0B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0A1ADFC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27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A4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B2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47B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CC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CB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FFB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9C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84F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61.21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510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C1B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81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4ED3E15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FC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72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91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72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4B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D6D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D1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54.78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4A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37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10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671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DDC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E83937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14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1E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10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F8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AD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418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2.54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303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53.55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08A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2.54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DA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9E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6A2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6A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082C6CC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89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342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8B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48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BAD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B8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31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395.83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5D8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EF3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E0F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96E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CD6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BCC93F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C0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9D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98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EC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43E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485.75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FC9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97.07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2D0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97.07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AA5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FB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97.07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53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548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86C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CF50E70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5502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4479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11.24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E91C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485.75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EE5F0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1.76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BF7E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866.91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613BD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1.76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417B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97.07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C335EA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C280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7.50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C9E2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195 </w:t>
            </w:r>
          </w:p>
        </w:tc>
      </w:tr>
    </w:tbl>
    <w:p w14:paraId="4037C1A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0D94F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17908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1086F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16E8E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F2D09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38504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6C622C" w14:textId="77777777" w:rsidR="00B72365" w:rsidRDefault="00B72365"/>
    <w:p w14:paraId="70FF1C88" w14:textId="77777777" w:rsidR="00B72365" w:rsidRDefault="00B72365"/>
    <w:p w14:paraId="05F672A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6DDD1DA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9899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57DF9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9808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522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65F7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9A7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683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DF9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F74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516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9DA0AB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C8BEB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49E50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EFE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7006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84671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25C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E37F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6AAD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3FFD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524DFA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CD99F6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C5814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E07A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7FFE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165A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6D4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F6B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99C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87E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98D0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956B85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A4B86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43EE4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850D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12F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B8F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8E06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583A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81B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686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5D4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7F70D83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AEC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242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C0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D98B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7EA7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B809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22A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7A3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A92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778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987143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CE1E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8256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4BCC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2F9F7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A9314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77C01C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B5D5A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765E2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AB207D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AE335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2AC992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35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942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67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75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C3E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E7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9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A7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782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4A9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CB39E5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07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BD6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29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267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BA9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40E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63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9F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B2B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0D2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B2A380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63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78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58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A8C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612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7D6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011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79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025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78D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167728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79B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C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47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6D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A5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16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66.77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641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D5B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66.77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D56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67.95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6AD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CECCFE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A5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2D9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00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D8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0C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4E6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CB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61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68.76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8F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CC5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C752A0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13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2B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4E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4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05F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493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73.07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1D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F94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698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175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19EBC9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228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AD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F3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A0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26A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E1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F3D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ED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92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FAA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565A7F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E3D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73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7B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87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9BA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3F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D3C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72.96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CC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3AA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72.96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A1A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CAE904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52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5E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A9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408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771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00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56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81.67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23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73.67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98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1D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99681C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DF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99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F6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8E3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081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B3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1D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4D8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B8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58.82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3C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BC9E21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BD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94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B1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D67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C86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059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61.08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F8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A1B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61.08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2D8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730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F6C5B5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87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4C3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00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969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E7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3D6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AE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822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276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63.04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5BD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0306BC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D1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A99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50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1F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E77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EA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51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63.33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B0F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61.93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928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63.33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3A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25DF5E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746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B6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8A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CA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E7F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53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60.41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DF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7DA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255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8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B73E9B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69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55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B0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21F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56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179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D4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934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8A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D6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C6FE4E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FC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B6E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C4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9CD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08E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793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9F6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9A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C59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AC3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14104C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93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E1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97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FD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F6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F79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D5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53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8F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98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C0DD63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FC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86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78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2C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1D1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96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8D6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374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273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853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4FC95A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6D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1FC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735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07D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13F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5C1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231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69.44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E33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F6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69.44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C35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4F93B1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656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775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5C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DC8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004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8EF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33C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67.92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5BC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E70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037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DD6D9C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B5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8E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A3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99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A62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A5B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66.44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44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9C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66.44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0AD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522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BEA7C6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92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2F8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27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794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BC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5E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68.93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F7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73.54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610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35D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69.78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929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85F82A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5D6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C2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1E9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317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7E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1CC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2FC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70C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E87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3B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A65D78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4D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CC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7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6C0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40B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92C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62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07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B7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1F5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5F858A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24D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35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31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AD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A8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7D5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F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C8D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9D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57C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107496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F3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90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9F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FA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B8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DA5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174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6F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E9C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B6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FBAE51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DE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368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51D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667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AE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2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91.06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B7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97.06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00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08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805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663D70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2D0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82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FC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6D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D6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C34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9D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91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30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57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527082B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E0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787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140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996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99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045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70.47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65B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9A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FA9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71.64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CFC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9D75E6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421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A5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92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B1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2AA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E24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1BC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F7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47F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73.72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BF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25C91D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2A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455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B8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F2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BB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A6F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61.77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B6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E5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0B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B06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25CB42B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64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9E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60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35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EA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35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0E2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9A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18F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0D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EC027C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A83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21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E9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A8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B78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09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7CE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71E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21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1B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D6126C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E9C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9E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0A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E6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7BE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F7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64.48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C04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65.25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24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64.48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EAE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65.25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E13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CF7014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5D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F4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DC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74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CA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E5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E9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65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723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4F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 </w:t>
            </w:r>
          </w:p>
        </w:tc>
      </w:tr>
      <w:tr w:rsidR="00B72365" w14:paraId="06BEB2F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417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D2F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37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1C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AC0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3C3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32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364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48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AB4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45D23F5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2D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DF6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92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192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55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F52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BB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70.79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6DE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66.28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9B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9B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6D5FD3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E5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F8A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EDC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3C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8DA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1D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41.58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7A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70.57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38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41.58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82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C1D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075E310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F14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82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62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3F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88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EB7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B5E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28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42A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3C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01339D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20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46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89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5D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38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2C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57D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F23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67E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76.23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0CC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E1E1B6F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C9E52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D5CC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57.10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0B74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91.55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89B3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38.10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B33F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97.06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989C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38.10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B4A8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76.23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B7FA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195 </w:t>
            </w:r>
          </w:p>
        </w:tc>
      </w:tr>
    </w:tbl>
    <w:p w14:paraId="640F66A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E24C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A2207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C451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7BF2D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1EFC4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C17DD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05B4F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DFB437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58E642" w14:textId="77777777" w:rsidR="00B72365" w:rsidRDefault="00B72365"/>
    <w:p w14:paraId="0C862F59" w14:textId="77777777" w:rsidR="00B72365" w:rsidRDefault="00B72365"/>
    <w:p w14:paraId="12D313BF" w14:textId="77777777" w:rsidR="00B72365" w:rsidRDefault="00B72365"/>
    <w:p w14:paraId="46A93285" w14:textId="77777777" w:rsidR="00B72365" w:rsidRDefault="00B72365"/>
    <w:p w14:paraId="6403F1A1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7.1.2.3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06599B1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36A0510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23361E" wp14:editId="19DFD8C5">
            <wp:extent cx="6122035" cy="4980305"/>
            <wp:effectExtent l="0" t="0" r="0" b="0"/>
            <wp:docPr id="104215784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57843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04F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9535C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3CAF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2CED1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8FA83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35871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8B9AC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BC9017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449F796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F0A2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88119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C77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A189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E67A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BECE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355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6C86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419E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262A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F48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9D4A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C336DFD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0279B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03DB3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C906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BF88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A800E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F5C4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4A6D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0E27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D412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A59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7C4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20BE85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0F48E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6C45B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A829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1059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1622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FCCA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B3C5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701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9AC2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E83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C215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8742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49FEBF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DCF69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EE184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5AEC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E42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2B7E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4EA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FF5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24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4CF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D73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23F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79D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F3A3C64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C3C7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99E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7B9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62A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FA88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0FD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0D25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286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D26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8CB7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35F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BB9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A767AA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2BCFD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D28E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B0D0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D4A63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9E6E9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AAB3F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6A8C6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3E4CE1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BC307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3F8D8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C92677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7992D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D4CCB18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3E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78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3D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C4E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2B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C9D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00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BAF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A7D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909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5E4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B59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42D9FE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31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8C1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B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1EB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57E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A8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3BE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98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6A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EFB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C6A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100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BBFD35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DD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DCD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DB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814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48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5E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36.85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3F8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62.34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856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36.85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BA7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62.34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9DF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0B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13D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7CD770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AC2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A2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5A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41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B2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75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C0C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A8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EBC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BF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311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67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B2369D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A2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003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53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A5E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7A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93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B4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14.31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F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8.28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B5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14.31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53D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F9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72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46A228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BC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86A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4D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13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FA5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F5B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70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292.00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B79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5AA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FD0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14F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4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F60902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1A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1D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19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EB6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E25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456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1E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135.78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8A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B3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135.78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68E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F94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CD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2C79913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623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158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EE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5FB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D1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696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CEF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8B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AC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B4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15C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2FE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6DED2A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83B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8AC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BA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01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3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D4E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C10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77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4B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54B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41D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91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27A76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85E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44B0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2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52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D03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2557.84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EAC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13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161.43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626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98C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161.43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93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FC4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F8F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7988314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063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3A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34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E2B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57F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1F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9EA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C72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2E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16.88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60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65D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B7C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5BF23CF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43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C6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BE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A17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5F0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E05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BCE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BA6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9B3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033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65D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D32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BFCD8B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342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E8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B4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32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DD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2557.84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AA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9D5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29.64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C8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14.64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1F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29.64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4E2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CF3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E07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464B0FE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07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C2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D1F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FA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FA9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15E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12.41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48E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13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637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C60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31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AB9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94EAE9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12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47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8B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192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00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3A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34.44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57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34.44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675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14.43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6D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34.44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D7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11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674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EBAC47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6C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EA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544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DB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470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2557.84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535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222.57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EC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910.61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45B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161.95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95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222.57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EA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03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6F8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05D2CC06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C9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068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8E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A6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863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270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4F2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50.62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07D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CE6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301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15D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B10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46C7C2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BE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D0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6E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A67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ECA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A97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FC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30.09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694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D1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E43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803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2D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F251BA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BE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C8F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91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5C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17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8FB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42.84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04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42.84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CC9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22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CC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11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FB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EE2C669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DA1DB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5EAE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10.52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C5AAB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2557.84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84EA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8.28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18449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910.61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0D48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8.28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AEAD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222.57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3FF6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F2C0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CF7C5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79 </w:t>
            </w:r>
          </w:p>
        </w:tc>
      </w:tr>
    </w:tbl>
    <w:p w14:paraId="0CE2A70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2F6FC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DFAE7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33B87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7383C1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6530A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08D7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3E53FB" w14:textId="77777777" w:rsidR="00B72365" w:rsidRDefault="00B72365"/>
    <w:p w14:paraId="7428B207" w14:textId="77777777" w:rsidR="00B72365" w:rsidRDefault="00B72365"/>
    <w:p w14:paraId="58429B5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0FF4E15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E4D7E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F987B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8C50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AC0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2979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E5B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676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9DF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B165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508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190A68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07628F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0E5B7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7552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B3F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6FC1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1661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5ECC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A3EA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25F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DA37E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51C8C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9099E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959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4CDC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71D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1E8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422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7AF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F71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13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4ECE30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9EC38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BEDCA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36E6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0B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2924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24B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8CB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9E8C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32F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482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E68E6FE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DEB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48F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FB7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893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0EB4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BE7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ABE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414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45D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33F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98932D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72859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7C2AE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87B9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D560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4E04B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BC5DF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10EF1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54FB7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E3289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3CAE39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4D8BBBB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B4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234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0F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7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FC4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70.30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79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17C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66.50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F66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A7D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D78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259D8D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E4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CD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72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B20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99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B7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8F0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1E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9E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88C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ADEEAF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4E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48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6B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730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2A7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6E4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6EF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7C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67.02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1AE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C17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F3D53A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9CA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40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9F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B5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6A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7CF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F79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577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B6F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4E2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DAB0E9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A1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C8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0C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3C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4E9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69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811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E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52.82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794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0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52C6F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ED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281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8C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C2F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10C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74.00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E1E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0A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D7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E64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30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A2028C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ED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F6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7E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22C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DE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32D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C93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0D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C7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22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16D5CE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1D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6ED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B0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6FE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86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CE4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51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59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80C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2E9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1520EBC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366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EC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6D7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CAD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A7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DD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87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775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BD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51E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4BB54B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FE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7F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3F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20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5F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47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69.37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AA4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81.07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6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69.37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00F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292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37ACCE2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32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A9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22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8A9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162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28B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01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D06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5E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144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7E73EF6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44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0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2D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B2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E03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B93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04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619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E0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5ED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4607A3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26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4AB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21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48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C8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7E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58.24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B9B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A4B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58.24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D12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64.95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D7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71AEF8C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E1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C02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13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B50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C68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0B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34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C1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4D8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57.61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7DC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B56617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3F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4A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E2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BD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821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5F6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B0F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4C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5E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66.38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9EE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C84201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5E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FB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92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21C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39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A7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C30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A77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40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BF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18A34B4A" w14:textId="77777777">
        <w:trPr>
          <w:trHeight w:val="42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98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1C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E4C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C46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61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AB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EC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28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09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CAD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CE7AB49" w14:textId="77777777">
        <w:trPr>
          <w:trHeight w:val="42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1ED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DA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88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B34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69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011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368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EC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10E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65.09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BD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F96989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E8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E0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A0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219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4A1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40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AD1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55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A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1E8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8DA15BC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F69AAE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CF5B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04A4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107.35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2698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51.70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BD67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97.52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34490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52.82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E2B2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84.12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EEE5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79 </w:t>
            </w:r>
          </w:p>
        </w:tc>
      </w:tr>
    </w:tbl>
    <w:p w14:paraId="71809DD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344B6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73E540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2BBDF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23392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55064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DFB68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6A2AD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FB479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F71806" w14:textId="77777777" w:rsidR="00B72365" w:rsidRDefault="00B72365"/>
    <w:p w14:paraId="50614451" w14:textId="77777777" w:rsidR="00B72365" w:rsidRDefault="00B72365"/>
    <w:p w14:paraId="3E86C2B9" w14:textId="77777777" w:rsidR="00B72365" w:rsidRDefault="00B72365"/>
    <w:p w14:paraId="52E9113E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7.1.3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2b</w:t>
      </w:r>
    </w:p>
    <w:p w14:paraId="52474FCA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7.1.3.1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14CCD12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1081683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8BB610" wp14:editId="79D45C00">
            <wp:extent cx="6122035" cy="4980305"/>
            <wp:effectExtent l="0" t="0" r="0" b="0"/>
            <wp:docPr id="185618329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83298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E62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387BE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F5171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82C71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71C5DA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418E3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FA60F8" w14:textId="77777777" w:rsidR="00B72365" w:rsidRDefault="00B72365"/>
    <w:p w14:paraId="4F670DBE" w14:textId="77777777" w:rsidR="00B72365" w:rsidRDefault="00B72365"/>
    <w:p w14:paraId="3F87116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059B0E7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B3A5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DCA24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B4DE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92A9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353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4200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DF65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FAE0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5627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F7A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953F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7CC0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8C0F3B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86067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B25E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5482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E211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935AA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CBCA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F5E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E394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71AD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DE56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64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6AF078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5256F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E0523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F299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BCB1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A280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DD6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C1CA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39C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2C9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19DF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5EBF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A37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7B7BAC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BFC4F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F32CA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54AC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37A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367D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4AE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752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BFEF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A0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C2B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F4D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CEC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059B4C8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671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552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6921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E4D2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3774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1C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9BD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E95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161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308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383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DA2C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3C1915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79415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CD45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DF13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407D15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F762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F955A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FBE34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FE39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9FD61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88F12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3D1F1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1B8B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7D79896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C8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AF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C9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31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13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FE4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1774.20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C67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1774.20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0C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90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ED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ED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917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C309EC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74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214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78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DF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5F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FE7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337.26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E34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363.35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81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3BB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6B2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49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92F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D3158F1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87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C3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C3F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4D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979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B5D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536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F3E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E7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659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6FB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E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E748D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CE3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3A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18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63E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3580.89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14A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5453.06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4B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2476.28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40B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3770.93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6BA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2476.28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27A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3770.93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02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B6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59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65FB2C9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E19D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7517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2365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5453.06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F591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337.26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CABD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3770.93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ACA063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27.11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5CD2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3770.93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F902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E22B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AA3F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 </w:t>
            </w:r>
          </w:p>
        </w:tc>
      </w:tr>
    </w:tbl>
    <w:p w14:paraId="205A8BC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B14B6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A771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B1CB7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D6AAA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5DCB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54804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CB20E1" w14:textId="77777777" w:rsidR="00B72365" w:rsidRDefault="00B72365"/>
    <w:p w14:paraId="0FB92AD6" w14:textId="77777777" w:rsidR="00B72365" w:rsidRDefault="00B72365"/>
    <w:p w14:paraId="4DAD181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446CE87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8183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AEA13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C9D5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C058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C71A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194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725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7A7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D03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C1A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154B4D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1DF2D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FA205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845B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0E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A79D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23A9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EF09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00DF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3CEE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98777D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AA054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98591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EB65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5685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1AC4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BCA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E44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99BE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F11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650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425D0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0DF82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F5EA1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C90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AAB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D942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9EE0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ED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253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1FE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C31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B703CFE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885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002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412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217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8D02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670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B38A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86C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805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F7F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D4C16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E0B8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07C4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0D87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21737D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FC635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2072B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15455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31244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ED980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93567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57394F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B4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17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066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DA4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AB9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6A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103.87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DB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103.87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D3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F66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98F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385980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6E3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DE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C8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D5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7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87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88.08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73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88.79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2B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40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0ED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3C88BCB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0F4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3C1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33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1A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9A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142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105.24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600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105.74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76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105.24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B3C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105.74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02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AFB35C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B3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3DC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EB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784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7F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542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2F7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111.04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4BC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107.04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07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111.04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27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CB04009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24A81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5DFC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ABAF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732A9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88.08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350E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111.04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6E17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8F83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111.04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A226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 </w:t>
            </w:r>
          </w:p>
        </w:tc>
      </w:tr>
    </w:tbl>
    <w:p w14:paraId="00955B6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E173B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20E46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E766B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5B3FF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7B27C6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5BCE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0D856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C37AC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4A5E0A" w14:textId="77777777" w:rsidR="00B72365" w:rsidRDefault="00B72365"/>
    <w:p w14:paraId="5D068A7C" w14:textId="77777777" w:rsidR="00B72365" w:rsidRDefault="00B72365"/>
    <w:p w14:paraId="5EFBA39E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7.1.3.2</w:t>
      </w:r>
      <w:r>
        <w:rPr>
          <w:lang w:eastAsia="zh-CN"/>
        </w:rPr>
        <w:tab/>
      </w:r>
      <w:r>
        <w:rPr>
          <w:rFonts w:hint="eastAsia"/>
          <w:lang w:eastAsia="zh-CN"/>
        </w:rPr>
        <w:t>[5~7kbps]</w:t>
      </w:r>
    </w:p>
    <w:p w14:paraId="76C0C5C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5C714EC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DA642F" wp14:editId="6F424666">
            <wp:extent cx="6122035" cy="4980305"/>
            <wp:effectExtent l="0" t="0" r="0" b="0"/>
            <wp:docPr id="19040665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665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BAC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F61F2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158BA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9BAC3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2B4B7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FB13F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3A78C5" w14:textId="77777777" w:rsidR="00B72365" w:rsidRDefault="00B72365"/>
    <w:p w14:paraId="6E380FAE" w14:textId="77777777" w:rsidR="00B72365" w:rsidRDefault="00B72365"/>
    <w:p w14:paraId="77BE788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24C3A5A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239A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E1922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069D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8184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7E26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4C93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7B68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2C67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59B0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836E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FF9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21C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7AFCC1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B7246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FB6AD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F810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56E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C5A18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8EF1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95FE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0B32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621B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86E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A57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834C99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34A48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99C98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445A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233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C4EF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0E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9D9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EBC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679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F14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AAF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C9DF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C9C8A1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25D2C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134BD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08DF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3B61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D7D6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FB0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BBC2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92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97D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2E5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52E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C3D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29E076C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B58D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D30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57DD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96D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FED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64A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74DE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7D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7DD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3DE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332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3F5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5CA52C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8F85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1127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12A9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3FEA18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8740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BCF4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90DB4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DD211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FCF3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92058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EF3C0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CDEAE1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452C68A5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721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83F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0B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DA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9D0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ED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3D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133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71A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D5B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4E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B73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B844E4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49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78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57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1D5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66E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07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59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C9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936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01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5F2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ED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BF90B5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1A8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2B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02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2B2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3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72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698.00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0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2070.00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5EA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2BD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30.10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865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D91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D29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D38A8E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C1D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73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2F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3AA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13E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B35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225.64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A21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261.46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680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721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38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0E9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C0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0ADEC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9C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8F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F1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363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FA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EBF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599.00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4A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2612.00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7A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599.00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68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2612.00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66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1C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D5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A8B855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9F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B5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29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D4B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65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5B0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1477.70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B0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2992.21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F8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B8F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1AE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00C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C58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218BBC4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58711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C6A6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F634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221.91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53E4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225.64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6C28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2992.21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60BE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19.78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7FC02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2612.00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FC43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AB1F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DD692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 </w:t>
            </w:r>
          </w:p>
        </w:tc>
      </w:tr>
    </w:tbl>
    <w:p w14:paraId="59E80E9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83ABA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5C79A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B516E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3B633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5A3EF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2FACC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053186" w14:textId="77777777" w:rsidR="00B72365" w:rsidRDefault="00B72365"/>
    <w:p w14:paraId="4049E7F4" w14:textId="77777777" w:rsidR="00B72365" w:rsidRDefault="00B72365"/>
    <w:p w14:paraId="6E54424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4A57E6D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804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82959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18AD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80A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5243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BD8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BBE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B02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8F9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6E5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4F279E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94053A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D4E27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0B1B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DB1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1A81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B79B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8394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9C7D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51AD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61CE59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3A57D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47FE2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D5F4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DFDF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4C34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4266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0C5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F63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A25A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382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5C69C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A036A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5DA75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9AC6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8495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02C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F24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CF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B7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95DC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F2B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9133B35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241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00E8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B36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C24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AEC3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475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BF3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422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8FF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B8D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7A1BE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D3554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7BED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51080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3ADD7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37C7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9E33C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D8BAC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6B8C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F866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E72E2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7046BE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8E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55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13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0F0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F4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80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BD4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105.40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89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C9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65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1B1000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224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42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54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B64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FF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EFE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214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85.66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9B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F4A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FFC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DCF99B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42E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F5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AC8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CE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124.55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4B2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124.55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356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9D9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1C3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99.34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F2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C23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0A5F1C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3D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80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AA2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3DF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07C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B28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100.94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DE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103.24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D68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100.94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C10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103.24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A7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35A433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91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E1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B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2A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111.95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530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124.95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5F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93.55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2EE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AB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93.55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6B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F4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E1571E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D90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227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BE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830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8B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53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102.13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305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9C9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00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F4A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B9E1086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BFF6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6EB3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DCFA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129.45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89883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84.26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3B06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108.84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645F1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61.10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A1CA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107.55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DFB1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19 </w:t>
            </w:r>
          </w:p>
        </w:tc>
      </w:tr>
    </w:tbl>
    <w:p w14:paraId="79ECCF7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DF68D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C5AF8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EBF3C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F437C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0C3A8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2F706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F884F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1319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3C469DC" w14:textId="77777777" w:rsidR="00B72365" w:rsidRDefault="00B72365"/>
    <w:p w14:paraId="211DD3FF" w14:textId="77777777" w:rsidR="00B72365" w:rsidRDefault="00B72365"/>
    <w:p w14:paraId="105AA486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7.1.3.3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006655B7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70F3075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93A366" wp14:editId="26F07312">
            <wp:extent cx="6122035" cy="4980305"/>
            <wp:effectExtent l="0" t="0" r="0" b="0"/>
            <wp:docPr id="123230913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09131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DDA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81656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1C10A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3B800F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0A720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C45B8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F7B7E9" w14:textId="77777777" w:rsidR="00B72365" w:rsidRDefault="00B72365"/>
    <w:p w14:paraId="6157412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52"/>
        <w:gridCol w:w="893"/>
        <w:gridCol w:w="915"/>
        <w:gridCol w:w="683"/>
        <w:gridCol w:w="670"/>
        <w:gridCol w:w="687"/>
        <w:gridCol w:w="1114"/>
        <w:gridCol w:w="1123"/>
        <w:gridCol w:w="963"/>
        <w:gridCol w:w="981"/>
        <w:gridCol w:w="510"/>
      </w:tblGrid>
      <w:tr w:rsidR="00B72365" w14:paraId="326345D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6A86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C50AD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D3D8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F690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D48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438D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5AA7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2B3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89B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D1BE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483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7C8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0CF46C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7C2E8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1141C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4BE7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ABE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76EF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8521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239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8B1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C0F1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B09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F6C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479E5D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DA1B0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4AB48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C7D9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B5FC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61F2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6B89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38D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5FC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445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8E46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F61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2A8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358B73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74670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A0D77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720A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DD0C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F888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6B2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BD1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153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57A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A1C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3DC9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194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1C1114B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9EF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34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31E9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A64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77E3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221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6BD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CAB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59C6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D91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C23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0ED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EE233E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C1219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338D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BAFA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E26A2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B3EC0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7BEC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2947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CA2D4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DC23B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6838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C552B0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60CE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FD9F5E7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C0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5C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DB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5A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E97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AB8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031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9B1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07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23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A4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C97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23A869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9F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18C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18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61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E42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362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133.88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483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199.63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BE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13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49F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1C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E4B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64EEB79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24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68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B4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3C6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0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69.83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A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C8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CC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96D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3B2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0F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16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D356A1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59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CC9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AF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FD1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5783.77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4F4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5783.77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FF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E5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E9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592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06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607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FF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0EB10DB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B8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45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6D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C43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7F6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5FE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1251.33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0E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1251.33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430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F3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41.28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99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8B2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2EE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DDAA2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69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E8C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78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23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3261.01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2E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3261.01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C60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D0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6A9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70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289.02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73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48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C9E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4DCF27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F8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E7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A9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22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B58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3795.16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F5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1224.23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D7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2070.98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D4D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709.24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55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2070.98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C6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00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2E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15DD412" w14:textId="77777777">
        <w:trPr>
          <w:trHeight w:val="280"/>
        </w:trPr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B4EF24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B29F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91A9D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5783.77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2E4A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64.18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E5E6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2070.98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D278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16.03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636A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2070.98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F8CBF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B4E5E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E45A0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21 </w:t>
            </w:r>
          </w:p>
        </w:tc>
      </w:tr>
    </w:tbl>
    <w:p w14:paraId="479D8C1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14D2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D3F2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01F9F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DE57D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7DD6D7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BC255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F1A1FF" w14:textId="77777777" w:rsidR="00B72365" w:rsidRDefault="00B72365"/>
    <w:p w14:paraId="60E0853B" w14:textId="77777777" w:rsidR="00B72365" w:rsidRDefault="00B72365"/>
    <w:p w14:paraId="2064213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6C7BAC6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5B33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DAD8A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75AB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FC7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682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820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4D0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666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431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81A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517C35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F91EA9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E0C65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5051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214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32D9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9E9C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9656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42DE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0E8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3C2D4A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AE8A9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07D1D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D1T1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92EA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F431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E7A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B52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E0A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4232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4E0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4EF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FFA640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65073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D2050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InF-DH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7745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650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8AEA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1FB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880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4C9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1C6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BE8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D3BF590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B320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5B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36F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BA4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558E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FEB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63A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E1C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425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3832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72CEDC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48999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37F3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8D9B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92AA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DA020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15AF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FBD4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50CEE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C1680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4BDB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937927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288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C9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D1T1-C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EF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DD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1A4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CF2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CD9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D20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18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C7D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080D76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6F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98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E3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5B0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D4B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A8E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79.29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E2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16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EC8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59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5F7A5B41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319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E11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6C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C4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D4A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C80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5C1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72.30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621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A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72.30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59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06988D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BF6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B6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9F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54F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E8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115.11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EE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EBA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D51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31B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0A1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F06150A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1D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CA3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B2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837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68D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701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39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75E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A7C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73F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B77041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2D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6D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B0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1B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109.66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9D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109.66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16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DA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A6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5C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5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578385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15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169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B1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0E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C0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4FB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CD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F3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95.15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216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8D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63827F0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01686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33AB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4752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115.11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265C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72.30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B4DA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105.34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38DC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59.10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A5FCD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105.34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58802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21 </w:t>
            </w:r>
          </w:p>
        </w:tc>
      </w:tr>
    </w:tbl>
    <w:p w14:paraId="4360F3A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6F78B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7645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59891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ED87F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858FD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EC93E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F312D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26504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E22734" w14:textId="77777777" w:rsidR="00B72365" w:rsidRDefault="00B72365"/>
    <w:p w14:paraId="5F06E24F" w14:textId="77777777" w:rsidR="00B72365" w:rsidRDefault="00B72365"/>
    <w:p w14:paraId="2624EA89" w14:textId="77777777" w:rsidR="00B72365" w:rsidRDefault="00B72365"/>
    <w:p w14:paraId="71464A94" w14:textId="77777777" w:rsidR="00B72365" w:rsidRDefault="00B72365"/>
    <w:p w14:paraId="30A8148A" w14:textId="77777777" w:rsidR="00B72365" w:rsidRDefault="00000000">
      <w:pPr>
        <w:pStyle w:val="Heading2"/>
        <w:rPr>
          <w:lang w:eastAsia="zh-CN"/>
        </w:rPr>
      </w:pPr>
      <w:r>
        <w:rPr>
          <w:rFonts w:hint="eastAsia"/>
          <w:lang w:eastAsia="zh-CN"/>
        </w:rPr>
        <w:t>7.2</w:t>
      </w:r>
      <w:r>
        <w:rPr>
          <w:lang w:eastAsia="zh-CN"/>
        </w:rPr>
        <w:tab/>
      </w:r>
      <w:r>
        <w:rPr>
          <w:rFonts w:hint="eastAsia"/>
        </w:rPr>
        <w:t>Link B</w:t>
      </w:r>
      <w:r>
        <w:t>u</w:t>
      </w:r>
      <w:r>
        <w:rPr>
          <w:rFonts w:hint="eastAsia"/>
        </w:rPr>
        <w:t>dget for D2T2</w:t>
      </w:r>
    </w:p>
    <w:p w14:paraId="3B28C6E1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7.2.1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1</w:t>
      </w:r>
    </w:p>
    <w:p w14:paraId="266269ED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7.2.1.1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288667D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474971A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7B4C68" wp14:editId="222F2DF1">
            <wp:extent cx="6122035" cy="4980305"/>
            <wp:effectExtent l="0" t="0" r="0" b="0"/>
            <wp:docPr id="42118627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86279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CEE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FFE0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B63390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90D11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B119C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3674E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30AA8D" w14:textId="77777777" w:rsidR="00B72365" w:rsidRDefault="00B72365"/>
    <w:p w14:paraId="650B9FD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09FFD2E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7022948" wp14:editId="78F66181">
            <wp:extent cx="6122035" cy="4980305"/>
            <wp:effectExtent l="0" t="0" r="0" b="0"/>
            <wp:docPr id="1960500346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00346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7D1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0A3DD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F2FED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27CF4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48C29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5D2FB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FC1655" w14:textId="77777777" w:rsidR="00B72365" w:rsidRDefault="00B72365"/>
    <w:p w14:paraId="57F1A41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30798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2CD6AEB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B3A1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34CFE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976C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EE62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FED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C0D7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CF70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AF8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61FB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C65C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8A3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7D2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CD12DDC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FA783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E334A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857A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802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43235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6F06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0538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1A59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B084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A0F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005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70F53E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D9223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029B4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AEF7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B24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4C4D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F4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813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7DB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DC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1AF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41E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234C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446B7F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12221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B2216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9030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4FDE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C634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959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6B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5D1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049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DB8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B1A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18E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D44669B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BC15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5EFB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92A2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2CD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9A54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5C2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596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760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0346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62C5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F6A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74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881843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210B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BE04C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CAAB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3358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CDEB9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78106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BE80F0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945B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966B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B1C0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53AAC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6FAA4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2CF21C8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185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79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57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A1D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D7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46F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A8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65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20F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ECB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5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008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F3605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9F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E1F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54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9F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010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793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25.66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999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36E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B8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76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521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025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A4F1AD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0A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6A1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08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61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E94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560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51F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12.81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29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F43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18C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86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78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44FE8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393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1CD8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6A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85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A2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42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F0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C0D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9B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CA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01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94A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50A2D7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AF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89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3C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82B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E3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ED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B69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A0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378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4B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A65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62F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DC97C4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4E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F22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A5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9F3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2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FD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92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FB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6.77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39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827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EF4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A48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E2B7E3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75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66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94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AA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BD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8DE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3F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C6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EA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2D6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EE6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87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79C80C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5D8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70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D9B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4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07D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82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50.38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199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90.02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B98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BF2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3A6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60E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54F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CF153A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AB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29C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B9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131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B9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1DE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28.38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3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32.14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A2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E7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C4F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183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12F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D663C13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206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2C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BF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7F4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A0C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825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97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52B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12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A6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CD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75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FE0238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B6E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ED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82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798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7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CD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26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640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482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B5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7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85A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A13C00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38F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B2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BC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AD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76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6D5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620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AA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27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91F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649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68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6CD24D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5E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6A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58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15A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1D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9D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4BC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470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A5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9FE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6CA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2C0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6F01A6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F1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27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C9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1AF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F17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302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50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396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EA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C5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FE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C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4AAF08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1029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03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B1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730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F9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8C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FB4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35.94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D8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85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014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CB6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6A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 </w:t>
            </w:r>
          </w:p>
        </w:tc>
      </w:tr>
      <w:tr w:rsidR="00B72365" w14:paraId="217BCED8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DA36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6F3C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6DC4F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2A076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2.49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69F14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90.02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5AE16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2.49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8507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8BFA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1DE5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094A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35 </w:t>
            </w:r>
          </w:p>
        </w:tc>
      </w:tr>
    </w:tbl>
    <w:p w14:paraId="25BAECB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18F85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BFACCE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92E04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B3E0E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C7222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7538B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0D671A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563900C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14C8BB0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DF8B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047DC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986B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20D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6EC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8A3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0F4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3A8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DD30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530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76EF97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BBC2C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2D025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FDC1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B03F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421FA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8485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073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EED5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3898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92BDDC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65681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57A2C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CBDB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7781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5E27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CE0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5BA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7071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6B4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E12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57524C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E8AC1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1F6F3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A379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2A46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A888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517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091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44D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AAD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FB7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5AF1F44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0D8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CA0C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74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97C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B37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02B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6DCE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5C8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0D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6712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7443C3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4F15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EA208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EF965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676E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0C0D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6806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C056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AC3CB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46AE3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9647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427F1747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739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72D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A9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26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039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13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AF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55.43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DE3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20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430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D6315C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D5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15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15A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BF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C0F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212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C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95F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635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2B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82D726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1F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18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A2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55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F9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CB0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AB5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83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22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EE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44BD58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6A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5A1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F5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5A2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19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3CC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67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44.19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EE5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04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0D9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BA66C8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7A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42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36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E0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61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388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1BC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47.68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89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47.33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5BC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47.68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C1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D4616C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7C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8E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40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11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4A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42E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F6F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0D3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C3D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E48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939E27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19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6B2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40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F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65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936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6E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72.25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331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36B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32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A67A15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F68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A0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C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298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831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9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62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71.49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4FF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65C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2B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EFB835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208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FB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00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A75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2F7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12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49F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433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C2D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40F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3FA4DD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A8B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FB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EB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2D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92D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4AA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520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E11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74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E05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8DE10F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5F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5E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810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1F3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EF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A4A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DA9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56.67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CC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CDF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ECF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53BDB8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A37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A3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2B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DE8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DD9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EA0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16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66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39.50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31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9F5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B6259F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AD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96F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89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237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1AB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87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153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3E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42.55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7C5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FE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70D1A5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54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A1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A9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4E4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7A9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35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EDD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C3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D9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1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EE2666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2C4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AF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B7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D7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7B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9C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A2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73.22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F13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43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A5A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 </w:t>
            </w:r>
          </w:p>
        </w:tc>
      </w:tr>
      <w:tr w:rsidR="00B72365" w14:paraId="6C276377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E7ED6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018E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C267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FE344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39.50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290B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87.45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AAD05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39.50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07853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53.90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8DEF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35 </w:t>
            </w:r>
          </w:p>
        </w:tc>
      </w:tr>
    </w:tbl>
    <w:p w14:paraId="3E1FCD0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5098F0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C1320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A8DD4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3DE97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32AA6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BF733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B45B0E" w14:textId="77777777" w:rsidR="00B72365" w:rsidRDefault="00B72365"/>
    <w:p w14:paraId="6615D989" w14:textId="77777777" w:rsidR="00B72365" w:rsidRDefault="00B72365"/>
    <w:p w14:paraId="6F47587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7890D08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1A15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C6901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2880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9BE9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2D58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7120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A34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2F99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EBF5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E8AF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658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41BF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41932F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9BCA8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B6083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712E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C32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EFE63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1DB6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BDF0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808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BB13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BBB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CDA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2F3B9E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C6247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71120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CECC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5946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9CBD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CD9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F3C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5D4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BDBD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E6D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B94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DCE6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F2C70E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2EC7A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AD2BA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F858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31F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5C0B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E24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32ED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98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B18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E59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2F77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9F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9425291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2F4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B622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19B2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931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9812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BDD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D63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F28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63A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43C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2F2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D57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F3BC2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0665DC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2800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B813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D512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4262AC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743C8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6201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E3E90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26E9B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4EDE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4B5E0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825B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A1DA2B8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1C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D63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F6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D8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09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16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2EE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61.28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F5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D4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0C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356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5D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BE44A0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46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19E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2D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EC4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37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09A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35E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135.81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9A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963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C1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D6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814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1668A4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EB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1ED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29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13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5AF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AB4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38.55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81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61.47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847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FC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AF9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3D3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52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8129A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98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B4D4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A7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51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C0E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2D5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29.02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F2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33.59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44B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1E7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B0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0B2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BC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83291C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7B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FD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43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A2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34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34E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97F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23.67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74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65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4FD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250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E7C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11E00B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2F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4D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A1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28D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D4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E9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DF6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A4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11.81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C1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04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C0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3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C263D3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85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FB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77A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0A7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0F5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741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280.17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B21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375.48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322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2C6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197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0A5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811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B04AAB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189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15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A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4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DAE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78D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829.93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D9C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13007.38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91E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324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6A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AE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9E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DEA6CE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61A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A4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B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46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AE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20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297.18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1D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819.44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1A1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E6B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E5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CA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5C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99CCD21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03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27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8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985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2C0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D97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82D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22.41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D65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23B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93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641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F7A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ED2FC2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4A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17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D7E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E0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CF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111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7C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BF1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752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33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451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BCD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670ED9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27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5D0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15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1A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3A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C6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418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11.52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2B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C8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DD9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65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D7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BD8602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D53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EE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77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CA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5F5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0C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21.37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F0C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25.74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C26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FE5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2B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F57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24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B1731C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DA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33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B0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2A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F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0B1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678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22.41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CE1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FC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78A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14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0D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15A839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C0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DD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63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DD6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9A3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45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151.89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33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220.48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A9C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E9F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8D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305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4A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2689BE6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8775EB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79A6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F113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7BB48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9.07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C936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13007.38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36BA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A201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22B3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54B1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2361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 </w:t>
            </w:r>
          </w:p>
        </w:tc>
      </w:tr>
    </w:tbl>
    <w:p w14:paraId="7231880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3CDE6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2C9EC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D4539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98C2F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7D680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0BF77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2212F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3E22B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1FF80D4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C674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C72871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446F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3E0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F305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ECEE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538F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6E7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03B1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9CB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2430A6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211D2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673C6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504D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7D2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561A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F99A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5B98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AB26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9FA4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A9280E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F2C30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307A1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DE6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9328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4D49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C736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337D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FB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976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253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6BBCCA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68B04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40809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316E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251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5F4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270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BE2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73F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A21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86E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70559BE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7E8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222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AB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07F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C5A1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7F9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A97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413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EED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F1F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F88CB8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50914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E361E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2F01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051DDE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BA0B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F46FD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1821C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794BA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FD108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1373F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419D276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DE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6A3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B7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91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909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5A3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B89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62.43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76A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63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45D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0371EA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E8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15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0D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17D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B2C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4E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4D9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68.38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02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88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BC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C07AC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F2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A9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F8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6D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27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60C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55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9D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828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6F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F0376E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77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478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B5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66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F5B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F1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A8E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57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CD8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A24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FFC203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B4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C1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12F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69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A48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FF4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30B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E9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B5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6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C742B5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B3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06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1E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E1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F90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7E3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56.79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83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57.89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D6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22A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302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4D7A64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3D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7E0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8E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996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6B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12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74.27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24D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81.89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A24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780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75A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D2E2BB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0F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3B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E0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F9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F50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4C1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81.98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07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102.66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B9F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38A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C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2F3809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B4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61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89F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5E1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5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88D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73.83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A28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76.03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687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628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4A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DB3B418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EF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89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A0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98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1E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2C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ADD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665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08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BD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CC4BF4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EF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91E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65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009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63D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05B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59.01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EF0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7E3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7A7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68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03D766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C6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AC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BA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BC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A42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E32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608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17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E6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74B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2C2637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D3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B0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5D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675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23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C6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54.49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FD8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55.89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075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C27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01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08515A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1D1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3E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31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32F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389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E13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D3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EA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6F1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6D2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7B0923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4A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C9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F2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01D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890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CE9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E58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72.03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198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76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33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E42A017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BE5ED3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CA61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14C5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EA06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48.05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05B3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102.66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D66D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46599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E848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 </w:t>
            </w:r>
          </w:p>
        </w:tc>
      </w:tr>
    </w:tbl>
    <w:p w14:paraId="2D044CB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00422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F6B00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CCD36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D76A8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1F129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918F84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F8C7C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15FCC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8F616A" w14:textId="77777777" w:rsidR="00B72365" w:rsidRDefault="00B72365"/>
    <w:p w14:paraId="31991AC4" w14:textId="77777777" w:rsidR="00B72365" w:rsidRDefault="00B72365"/>
    <w:p w14:paraId="59A4A353" w14:textId="77777777" w:rsidR="00B72365" w:rsidRDefault="00B72365"/>
    <w:p w14:paraId="1C1A83FE" w14:textId="77777777" w:rsidR="00B72365" w:rsidRDefault="00B72365"/>
    <w:p w14:paraId="40465CC6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7.2.1.2</w:t>
      </w:r>
      <w:r>
        <w:rPr>
          <w:lang w:eastAsia="zh-CN"/>
        </w:rPr>
        <w:tab/>
      </w:r>
      <w:r>
        <w:rPr>
          <w:rFonts w:hint="eastAsia"/>
          <w:lang w:eastAsia="zh-CN"/>
        </w:rPr>
        <w:t>[5~7kbps]</w:t>
      </w:r>
    </w:p>
    <w:p w14:paraId="6661E5EE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54BEB8A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079477" wp14:editId="00D763CA">
            <wp:extent cx="6122035" cy="4980305"/>
            <wp:effectExtent l="0" t="0" r="0" b="0"/>
            <wp:docPr id="95950102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01028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76D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3E5C6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6C073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5E292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5E1C1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6813B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C935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0D26C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019484A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1BE597" wp14:editId="6343CE50">
            <wp:extent cx="6122035" cy="4980305"/>
            <wp:effectExtent l="0" t="0" r="0" b="0"/>
            <wp:docPr id="1837485265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85265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63B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A779C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F6E17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3471D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00164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628A9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6B8792" w14:textId="77777777" w:rsidR="00B72365" w:rsidRDefault="00B72365"/>
    <w:p w14:paraId="203C8ECF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3E85F63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3F59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5801E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D9BF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50A4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729F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0E39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AD9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B20E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9BD0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53B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284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5DC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3A6ECB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43EBE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BDFF2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1FC7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E58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CDAA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E24F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D1D2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534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9BEE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C597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0E5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D59224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D4196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DF2DA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64F9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7D5A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C4F4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AD2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B11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7B8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BE3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C29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60A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35E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A30DC6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F842FD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2D351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A53D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08B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4A49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B163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F07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BDDB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E95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90CE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6A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D27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B902A0D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3D6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67B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A5CA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1A4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411A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66C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C41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0B0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9E1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3988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0A2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D7E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30AFB3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AA11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7636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17AB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4152CE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B6977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242A6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7AFAC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EF42E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89800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A52E6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9749E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9E220A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0413EE3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12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917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F5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E1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A72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2E2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07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A5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40C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00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2E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FB9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AA02B5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3E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F81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94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7F0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919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B2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39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A4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05C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B3C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72C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82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DE7A44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5A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EE5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14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EB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2EF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106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BC1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39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5F1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123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D5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59F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0D4E65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5D2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12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4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08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BAD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AF9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4A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DE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13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3A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1DD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EA7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AA4EF2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D9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61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97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19F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EEA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B5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C1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9AA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EF0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61D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39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FB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15E38C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1F2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45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4E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2D5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39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B2A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6A3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E2B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50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44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88C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A67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FD4DD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F2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BC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31B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590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80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98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E6B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12.08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BF2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9E0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90B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37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D5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9A871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37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F1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B4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5F8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B1C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7A1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FE7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7B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7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7FB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A19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94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CCEF29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83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84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C4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70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A6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32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6FD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657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ED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E4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6F1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70C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F36099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22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C4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5F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C4F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6F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1F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6D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1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5B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8B1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A48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1C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F236E9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B4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9B9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57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5AF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9B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4C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9F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8.39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AC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16A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C50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831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9E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27B48E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B9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D7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3D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48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F7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0A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E0E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F55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1C3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50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0B9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CE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B6E701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0B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46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DB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77D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8F9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2AC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AE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30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1F8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19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C5C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521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5FCB35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17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A65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C3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818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B6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3DE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934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0D4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969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DEC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591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EC3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0C4471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60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57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60C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29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3F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C9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3.10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70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00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3.10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122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A1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88A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D4E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D14637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2D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ABE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7A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806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0F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18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359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92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4D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3AE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76A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04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59A695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20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3E7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A3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C1F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78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FDB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F9F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8B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6B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353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D9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17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E91B79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31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81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BD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FA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42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34C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83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BF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E92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B0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D0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E5C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E7DA9B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952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5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FC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FC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3F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5A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122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29.05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8FE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CFA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A1E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003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284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6F3AA19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FD4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ED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FE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7C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6D8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8A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7C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523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D0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9B1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66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229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2D262F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64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505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C5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9BC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38A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4F1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BD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16.19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AC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7C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C6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95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C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4C420F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ADD3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781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38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3B8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89B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98A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A7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883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C96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E7D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4A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B1A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CCB54B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09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29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941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3B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73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9AE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8EC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952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5EC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B00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611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D7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B35963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7B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EC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1C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D62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0E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BD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9D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E9D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128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73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589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7B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9C57B6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CC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2B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3E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7D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075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F8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FBB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973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FD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5FC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DD0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8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41144F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AA8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F3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01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E96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CC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1EA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0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36.49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1EF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C13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3F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D1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666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65C1CE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C64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E9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71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2D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17C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DE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7C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27.39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677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199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F7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D0B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73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F04F3B7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CD08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DA867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3.22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655E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DB6B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2.07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AF1E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36.49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2CCF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2.07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3426E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C642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E901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E47F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75 </w:t>
            </w:r>
          </w:p>
        </w:tc>
      </w:tr>
    </w:tbl>
    <w:p w14:paraId="4C06719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40C45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B800B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00232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52661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B244E9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E89BF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B48F79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21F1040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7D47A28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3355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57B61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1EEF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96C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ACE6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C85F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BC14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1856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769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51C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E32939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032F9A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A1133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B667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5FD4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17849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61E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8F5D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D37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1262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901D1B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5502B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56E24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4956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4DD7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230B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4E08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6B6D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061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B2C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D86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360C88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D6D74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0E935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75FC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3043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60D3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618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39F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B7F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600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780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3E81885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A1F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6D1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30C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0C6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992C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1BB2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6C5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1C2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4DC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3B80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8A5E2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018B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58FC4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D367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343B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DF96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B9139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D5CA3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0A0ED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AE85A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E2A9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B21F05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3B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50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8E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F2A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72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516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3B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7C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12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7FC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999226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12E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F53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10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2B0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8FD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8A1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C5C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AA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F43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43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6A6CFB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639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C0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43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34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1B9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75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666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E5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064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74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ACA191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67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4FA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A8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29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98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A81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59C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A4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CEB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BC3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8B196A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649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A0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69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516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BCD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A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9DD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88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1C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8F3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647BDC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ED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76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7C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51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DF0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EA4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47.28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8C9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F35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21D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622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E9D3B1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7D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053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DB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8A2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8C8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8D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E4B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69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3B9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67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99F578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0E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8E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BD1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EA5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69A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6DD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F5C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DA5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37.75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2D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38.70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B9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645B73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84A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D3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38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A06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1E0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948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A7A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43.89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D6E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60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43.89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CA3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23F688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2592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F7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25D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AED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E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6DB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E1E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52.95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160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216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DD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1308F2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A7A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B7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25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AC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41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1D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4C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56.32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F72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0A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245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1A0180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5E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CE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66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FB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536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657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47.28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724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DCF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31F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19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E5CE7A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E2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F1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D6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5B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0ED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DC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BAC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CB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48.03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FEC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863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021FB8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01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829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8B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8B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C54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CE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81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699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140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E9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6B0F05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F1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D5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338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19E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432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876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4F2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F08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4E7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3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C29025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893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5C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D3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BA6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E0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E7B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B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DB0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E06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DA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BA46C0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8A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F11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DB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A7B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22F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BCA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0A0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D06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44.78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A12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38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81B0DB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2A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8C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0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12E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6B6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E8D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68.56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695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F3E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469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D5C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EF6D56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A7A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BC0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BE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13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BD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7D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8CF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69.92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33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E1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C69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A176AAC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88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EB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03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0E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78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2C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F2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60.86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1D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431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E42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2CF24C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0C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41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FE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44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1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5F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1A5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1D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C19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84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59AEEE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E7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3F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43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34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FF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56E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47.18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D73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777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655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77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F463DF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12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76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A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A0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1EA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62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41.49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51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48.49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E4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8AD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CB0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51432E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21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B8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C36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10A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A9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310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46.39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64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294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46.39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DA9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46.39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76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F0D5B6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02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93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76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76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60E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D9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76C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9E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46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64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B4FB21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807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22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4D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3C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003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6F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54.33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189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69.01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26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ABC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243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3AFA800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F33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B3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38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D92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A4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78E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2FD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69F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324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A08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1A96F84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70E2F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482D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0D55A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9B17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37.75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E12F5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73.45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E1EC0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37.75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28B7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03B7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75 </w:t>
            </w:r>
          </w:p>
        </w:tc>
      </w:tr>
    </w:tbl>
    <w:p w14:paraId="4C27D95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CAD0C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2B73B4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69F15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5CEC6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E5012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6B278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D8AD35" w14:textId="77777777" w:rsidR="00B72365" w:rsidRDefault="00B72365"/>
    <w:p w14:paraId="64797616" w14:textId="77777777" w:rsidR="00B72365" w:rsidRDefault="00B72365"/>
    <w:p w14:paraId="22B40DC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649C628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8222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7FD39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461E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BC66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7838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E040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C36A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ACAB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0957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2EA2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D67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D26F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20C0D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7C2FC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42C11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72FC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FDE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93165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892F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B963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F273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1967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659B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D10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8748F3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92E5E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89A03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314C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BB4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9DB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8F3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AB1E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80B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07D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C25E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5B30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102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391B80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A6312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B883A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F796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064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2B33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1F6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F36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999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02E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0747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00A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205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41AC26E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D8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6E0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5220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85F2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6727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32F2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3D9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386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5494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970A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294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E6F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6B2D00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A1A4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3607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CFCC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EF0FDD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E45E7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ABC93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8008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DD20F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EB14F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33067F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11A5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7035A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07BD759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E1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A61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2D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7D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EE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B68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AA3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5B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27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4C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CE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34C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A8880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5F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45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44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654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44B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1C8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009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82.71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DEF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6F2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C8F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5B3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A4D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9F6611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D7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64F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3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7A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D0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518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8F4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45.52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D8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EA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461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59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E4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64502E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A8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B8F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7DD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C9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BC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5E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17E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2BE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65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03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6A2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79C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B1C6D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4C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5C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5C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14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69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D06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A93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54.03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1C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B99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CE3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0C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729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9A18D0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A0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83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6B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4E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2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3A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5B2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1C2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860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925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0B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DFA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580DA5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215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80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4B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48D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03B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C6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73C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24.12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8E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687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49B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3A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44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928114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F10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60D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22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EF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25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677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30.87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B25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32.13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BB6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EC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920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C5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B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0C03E2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5E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E3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55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5E8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9EC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CB5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A45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05F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13.42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81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A95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A92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224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C0C24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70C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25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D8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DC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D56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45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43.90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49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7D5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D09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3AE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393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BF4D95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A1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BF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AE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5D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8F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A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693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84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333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E7B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A62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4D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3D50F0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23F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AF2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FE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5CF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921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5EA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307.83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1F2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4824.66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83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0D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03B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B94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CBD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88F6FC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49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CC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58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39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BC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7D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191.27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949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207.17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FD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C23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75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510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226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362DAA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22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1F5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40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6C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B26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66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263.97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0C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385.26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C1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E59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491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3A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3EC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7961261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1A4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C9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F3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727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87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94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FC9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1D0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E20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185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3D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668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E735BF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034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C3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C5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FA2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93D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75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DF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34.65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7D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1F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49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C3A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B2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6AFEA7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CF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613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A4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525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366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41A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72.99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49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EF3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54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0EC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1C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5B1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0D7F8F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8C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D11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88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3FC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58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FE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20.55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26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45.97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D91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E0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E7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C40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73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5EC17F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97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F6C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8E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907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BAC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F4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12.72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20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39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12.72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76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12.72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99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096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8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47C716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21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CBA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72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544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C7E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193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23.04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B0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0C2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2E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27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0E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A3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3D2086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0DF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36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3C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BAC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7FD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A88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157.82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DF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792.12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09D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A48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9A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3A9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EE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95B4CF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4F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B5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F8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BF7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94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17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106.49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404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120.04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E8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F5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4BB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34B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41D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9AF988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B5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79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60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719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CB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B1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532.79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CA2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2631.45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E5F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141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F71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65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A03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C80F033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7A2A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C180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7657E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169A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7.63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031DDD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4824.66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195E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4827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290A4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7B00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CF4B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 </w:t>
            </w:r>
          </w:p>
        </w:tc>
      </w:tr>
    </w:tbl>
    <w:p w14:paraId="398BA08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9955B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7B54E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751DE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09D82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B7105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FA92D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E0865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8EACF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74C12F2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8D84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25B74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41D3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2AB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11E1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BBE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980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CB44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D6E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D82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AE4500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3C219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E0D5D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8D0A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A7D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8EC1B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677F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5F6E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D0B0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BE3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20E963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E033B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2C5BB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D88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A3A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61A8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55D0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EAC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259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83B6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C10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E522B6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A550A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14425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16FA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60D8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29B9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6A5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27B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CCD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8A6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8F1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5F710D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6E0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B44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A4B1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0CBF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D85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B871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937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D5AE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6388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435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1DC6B3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80D9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18DBA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AE9D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DF4A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31124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D9820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0365D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0BD58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F95B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B2ABE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58FE021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97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ED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2B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0A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FB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7ED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E3D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AA3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BE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38E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99F35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138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DF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75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5F4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F82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74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EC6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59.46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B04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8F8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2E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FCCD7D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94F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A8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E7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48E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319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02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59.87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A9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243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49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20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892FF3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2C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AC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A1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C6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FA6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7AC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61.66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BB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64.66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13F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7FC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5F7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2D43C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FE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6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9C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79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5BC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B0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E4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61.46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F3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AC6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CEB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6FA8AE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E9E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345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85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54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80C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1C2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FA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053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269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D95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3B110E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E7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D2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18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2EF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9AB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CB7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76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25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51.00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B72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E56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FB0444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34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30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FC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90D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0D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12A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42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12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D34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53A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9A47F2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28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BF5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7C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EB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4E1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23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52.40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51D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55.40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0B4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73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41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7DA20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60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48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84F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0BA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36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16A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0D5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BC3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F87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8A4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E6F37B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8C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21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36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14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469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63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495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28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540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A6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F7744C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A3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AE6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24E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8C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CEA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54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74.53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3D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95.21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CEC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D1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BC1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958E70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5DD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AB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C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4A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B44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1F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DE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76.22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CEE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BA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54F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E80B70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C4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69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A07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C45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1C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4BD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70.96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2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71.56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4D8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03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85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C9CE678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4A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5F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77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E0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457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85E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44C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46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8E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39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86A3B6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7A4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23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A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072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9BC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21D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347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AEC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694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A9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A82732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4E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65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93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49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2D1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D5A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1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A01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8B8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17A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C7AFE0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927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67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8C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F7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FAA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B77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A8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60.24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CCF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C7F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996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CF37C2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1C1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593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99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28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2D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BA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248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58B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797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9D5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D8500C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EF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48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7B7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F4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6B3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49C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55.06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70D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CF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76B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9C8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E9E5A4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49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310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23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20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8E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8B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3D1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81.63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7D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6A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6B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E02FE3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C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560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36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8BB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E7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6D2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66.56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38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67.46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0C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8AE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11D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72D9C9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BC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F0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4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4A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BA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2D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FD7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90.65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89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6B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5F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BDA9EAC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BDD1C3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8FDE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556F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B430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46.75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BCBC5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95.21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92E8E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FD5A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72B6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 </w:t>
            </w:r>
          </w:p>
        </w:tc>
      </w:tr>
    </w:tbl>
    <w:p w14:paraId="0D06171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B152E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C7526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B1CA8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B3A05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1A264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3A7BD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AE5E2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5E86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51837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2E59BA" w14:textId="77777777" w:rsidR="00B72365" w:rsidRDefault="00B72365"/>
    <w:p w14:paraId="5435366C" w14:textId="77777777" w:rsidR="00B72365" w:rsidRDefault="00B72365"/>
    <w:p w14:paraId="18759ED6" w14:textId="77777777" w:rsidR="00B72365" w:rsidRDefault="00B72365"/>
    <w:p w14:paraId="735B23CC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7.2.1.3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0A7941D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68DEE0B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4EAD0D" wp14:editId="5451AB55">
            <wp:extent cx="6122035" cy="4980305"/>
            <wp:effectExtent l="0" t="0" r="0" b="0"/>
            <wp:docPr id="26253709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3709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AF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393FC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50885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8A48C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17648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7814D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C348E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CFA6FE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5446548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26AD06" wp14:editId="52C8B484">
            <wp:extent cx="6122035" cy="4980305"/>
            <wp:effectExtent l="0" t="0" r="0" b="0"/>
            <wp:docPr id="81338848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88482" name="Picture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F13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45C93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44B90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7AA23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AE416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0F8D9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B8BCA4" w14:textId="77777777" w:rsidR="00B72365" w:rsidRDefault="00B72365"/>
    <w:p w14:paraId="4429BC1D" w14:textId="77777777" w:rsidR="00B72365" w:rsidRDefault="00B72365"/>
    <w:p w14:paraId="10228AE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37C5A78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3704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C5B9F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D055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299B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194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8B97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0D94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D90E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DBD2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279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246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8BA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54814B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B94A3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60640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AA17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1E1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DE75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2068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102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98F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530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CAB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155E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3D33D2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4EAB7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15951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502B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640C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F2C3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1113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EBB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10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3C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E15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9B5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EDC3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8FC459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DD5E0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6D051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A09F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D40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379A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DE5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6B88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294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D6A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0858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EE2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144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04390FA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7CE3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DD0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CEF0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B6E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8BD0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948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C35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1AD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68C2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AB8E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4A4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C256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595560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1D6E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349A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28CF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CA060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99F1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FD8BC0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B25E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DDAFF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58343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7C98E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A6BFE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FEB5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8E27FF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299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127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66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A4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C29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EAF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2D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21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989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A9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340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C0B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3A78CAB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56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96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37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BC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79A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22E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63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70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E6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D3A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41D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382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A4EF42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53B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453E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40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B3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19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6C4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18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B8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DB9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327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4D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700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FEECB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3C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026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1D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1F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7A7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52C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E04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15.19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F8C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F49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E4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B4F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63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3AD875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622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98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7C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1E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7B5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C8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0A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05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AE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B7C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5E6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FDD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200240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12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CB8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E9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7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AB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05A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EC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41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BB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23A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C87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F78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9C02CD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C0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9D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BA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B7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FAA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7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30B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BB9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64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01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934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1AF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F8C74D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04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85C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F4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59B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318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871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697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37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43F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1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9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D1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DFCE42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AD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87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62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9D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1C5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C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AE4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7.74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A0D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1E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354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4A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21A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2F209A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86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EBA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E3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76E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C8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CD3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25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B3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1E3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1D6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D89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AE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6A1D05BD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76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8CA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BE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794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2C5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D80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6E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4E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6F5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EC9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CB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CA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D04C3C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110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527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0B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3D3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C1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C2B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5A0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81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B37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6F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DAF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27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B11EF6B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AD6B0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3B6C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3.81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C5780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9A61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8B59D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43.99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0266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28A4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10.47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2C63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EB0D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725A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 </w:t>
            </w:r>
          </w:p>
        </w:tc>
      </w:tr>
    </w:tbl>
    <w:p w14:paraId="5A1AB54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A8999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181B6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E116F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39D61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D6450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24261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D631DF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464418F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362B225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7EBD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3BCEA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3A82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583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B67F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F35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BF5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39F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FC4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1E2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2FB386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D1354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F5BE3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DDF4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C58B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4A3A0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5F29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9416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0155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988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88F9E6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B08F1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6DD82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AC4A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7557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6C0C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E40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D1F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5BFC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A01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E6E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2F7118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BC9CE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DC085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88A8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56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E1E0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23F1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A51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C21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D54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23E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219C904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93D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5FA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CB4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CCD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C37E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A48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EDD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0E9F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0A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FE96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955A71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41A2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143D5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81BA8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5DE70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8C61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941C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A0ACF7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BC589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44476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8513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B8EED3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814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97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65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3F9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20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456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CB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4C6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AC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51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EB2A563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23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16F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19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A50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6B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128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6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A4B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4DD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1F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720BAC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A9D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A0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F1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838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504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18F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44F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F2E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879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2FD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E592F7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564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2C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04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B48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0B1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F5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F2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59.87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10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E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CD5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397A81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2E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BD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B2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8A5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94A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EE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EB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40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00C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15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6E7E7D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8D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90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94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510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CD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97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43.39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6BD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46.74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CA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43.39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446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46.74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00D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93385C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748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532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FA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3F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DF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DF7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52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AC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5AD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F4D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D873E4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98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00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21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ED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353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40E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A91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60A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C81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DB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076A98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3A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B65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68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44B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108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D35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22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DA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44.09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691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07E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88DF0D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4F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D41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5F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3E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8A9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C31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5F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F9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A0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E4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 </w:t>
            </w:r>
          </w:p>
        </w:tc>
      </w:tr>
      <w:tr w:rsidR="00B72365" w14:paraId="3D597DDB" w14:textId="77777777">
        <w:trPr>
          <w:trHeight w:val="42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3F0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97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DC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A5D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EB3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8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32.85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D2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CEC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32.85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06B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11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3C6942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E0D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29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4C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60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FA6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45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B5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F3C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C75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29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852C12C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42E26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9684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40.90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77E1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2243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850E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76.35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90AF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23.96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AF8B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812A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37 </w:t>
            </w:r>
          </w:p>
        </w:tc>
      </w:tr>
    </w:tbl>
    <w:p w14:paraId="49C9AD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916712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00789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1FA10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7292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6F8CE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7CEA5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36A11C" w14:textId="77777777" w:rsidR="00B72365" w:rsidRDefault="00B72365"/>
    <w:p w14:paraId="37CF8E08" w14:textId="77777777" w:rsidR="00B72365" w:rsidRDefault="00B72365"/>
    <w:p w14:paraId="3088A11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3BECEB8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990D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B73E3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BBCD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983A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CE3A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56D4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E3C2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735B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5274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1325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572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2D1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FE6472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14510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75D2E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0C2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460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FA59F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1ADB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2F19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A339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9577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D012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284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4D8C46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43BC7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A11F4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95E9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E91B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A282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40D6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223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B70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4B9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87C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A3B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166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764459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F2B92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B6A81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B9C2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157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089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61D1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81B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55C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7B8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6B9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52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8AF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C5F6605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F2E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564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DF0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DE8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88EA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97F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0575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272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25B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A3F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BE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ECF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EBA719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D9993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D6E2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C262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25861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ADC0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CD60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10709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5F84E2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1DC09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556A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4EA7F4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22F2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C68C7B7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D10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AA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674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A8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53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22A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9BF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88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717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E1B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B3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C8F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B823F5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7F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66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92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E32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E7C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60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61B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B7B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9E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F8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BD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29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CEB8E8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4CE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E7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21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7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D6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72F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C3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C86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F0E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272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75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BC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03563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DD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020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57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7F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9A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0F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D2F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411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0.29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9D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A9C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39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23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48BC299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DA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FD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67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923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7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C7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069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D2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AFE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08D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8D9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3B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6C0595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58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E87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3D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882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23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EB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62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150.72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04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464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331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0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FB8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000E22B6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7C9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E3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0C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AD9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71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72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8F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4A8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10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95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297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AED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33F93C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3E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C5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BE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DB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8A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FB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A62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1A4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93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A19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72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004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452746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E3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FC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DD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EA6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3E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F6B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55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437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E9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DCB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A7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97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AC9330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56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035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924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250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FE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EA5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B3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6A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7F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CD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47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F2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91045D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03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D65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31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AA6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4E5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CC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C7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403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72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E04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220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9D8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3459AF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F0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87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35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90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D0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D4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429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BBF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A53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4A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06F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39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DF33B2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20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973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21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110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39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1D3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E2F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19.01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61F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1C1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21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4EF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D93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FEFD23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3A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A8A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41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001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81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65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83.39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BC1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315.62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994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DBE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F1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714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862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52C6DD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A3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18E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B3D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F52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BD8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77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743.13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0E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2812.53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4C0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526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FA3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EBD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96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56A3F93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FE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810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12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90F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653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C9E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73F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35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97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5.54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A64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E4B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21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DAB7A3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B7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65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E9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FDE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121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42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D7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ED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6B1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6.12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C7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39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8D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6255E0E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7D61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0AE3F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3.69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D7A9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88FE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0.17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9355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2812.53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33E6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0.17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2E62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20.29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77F5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194F6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0732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42 </w:t>
            </w:r>
          </w:p>
        </w:tc>
      </w:tr>
    </w:tbl>
    <w:p w14:paraId="3296014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BAB6A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FD628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B8E02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7C2A9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7A7DF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3FD6B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1DA7E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BE954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.1.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5F57686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7232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011F9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6FA9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764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42B4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BE9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C96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68E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77B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646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DB8492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4C7B1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1B65D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DE6C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C4B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B041D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9A69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922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04BE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6C1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36EAB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DC449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409F1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3F25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514A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5253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1F98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DEF7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81F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628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2CB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60AED1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D6ED0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5120F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B1ED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A056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E133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F3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E2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E45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588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302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6026D9A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5F4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643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6282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F939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F15B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147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7A0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7A5A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AB4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D0B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752DF0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3385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A420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75CF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29323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1B61F5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DE364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D55F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CC91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FFEAB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8079E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208E31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E9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FF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0F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E57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54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D08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A4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4D9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C26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498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A16F6D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12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9E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885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CF1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2E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5F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5B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1ED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A1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47.09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0CA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322FF5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0E9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570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CB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783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3C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7D0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98E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577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3BA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70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64E569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24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03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87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7D8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18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32A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510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BB4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EE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C8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79AA40C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BB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32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A1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1D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8E3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C99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4E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CF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7B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93C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477625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6C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27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043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754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E41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46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18.18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780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D7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18.18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238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3D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B899D50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000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689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C8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4B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26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B8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B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BB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72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EF1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24915B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D36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683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FD0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C1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88C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1C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8A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156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B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1AF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257E5B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C5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60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1FD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12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B69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CFA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64.97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39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64.97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12A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63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656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2205D4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58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8B4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E2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37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88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AD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F3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B1B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F4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3CB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C1683B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AA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F7A6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28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B2A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E7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12D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9B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E7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E0F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66E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B6B093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250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22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31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655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2BD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FB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0C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4B4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15B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CED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299B4D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657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6D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6D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CA7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0FF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434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0D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365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7D2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076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7D969D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A600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16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A5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79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A0D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6D2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07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62F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A5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B69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1FF2EC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A1D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9B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9C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6F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B0B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17E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022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046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74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C83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197EDC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6A9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2F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0C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E98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696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BB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53B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1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9E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088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22677E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979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EF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55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AE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A18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91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D5A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4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BEC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F49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DF6318E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8D38B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A237C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41.30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419A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D744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18.18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67D25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91.15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FC88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18.18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1CDC1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54.10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340D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42 </w:t>
            </w:r>
          </w:p>
        </w:tc>
      </w:tr>
    </w:tbl>
    <w:p w14:paraId="38D7D0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64D10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B2C53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43BAA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5B4D1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A9315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D6A31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3C2E1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C19FD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1DF9B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027A16" w14:textId="77777777" w:rsidR="00B72365" w:rsidRDefault="00B72365"/>
    <w:p w14:paraId="5A128145" w14:textId="77777777" w:rsidR="00B72365" w:rsidRDefault="00B72365"/>
    <w:p w14:paraId="12F627C2" w14:textId="77777777" w:rsidR="00B72365" w:rsidRDefault="00B72365"/>
    <w:p w14:paraId="08600257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7.2.2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2a</w:t>
      </w:r>
    </w:p>
    <w:p w14:paraId="6646744F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7.2.2.1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37E8D71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7A903F6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C21706" wp14:editId="48FA30AC">
            <wp:extent cx="6122035" cy="4980305"/>
            <wp:effectExtent l="0" t="0" r="0" b="0"/>
            <wp:docPr id="211953824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38247" name="Picture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5F8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A5D9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8CD3C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A55D7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FFBF2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56017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83A73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B3F46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24B2F49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2A1B1D" wp14:editId="075EFF34">
            <wp:extent cx="6122035" cy="4980305"/>
            <wp:effectExtent l="0" t="0" r="0" b="0"/>
            <wp:docPr id="635071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719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5B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9AB49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0E9CE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A6644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60D3D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AB7A9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98A453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8E842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1E608F2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70D4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8DDC7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FFEE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1A70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16E3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F0AE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30E1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0B3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FDDB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9D17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63C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89B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C44621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61899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E924D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695E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2BF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C0007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9E39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DB40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17BD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9B40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BB20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A8A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6319C6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74534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AC218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F74E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5F1C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A44C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D511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C040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2FD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B3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5F4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864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1EC4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3FCDA6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4B1CE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A1785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20C4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CD60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ACDA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C7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85D0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686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A21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EE9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BE0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5B9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0B6B6BE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383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415E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9353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BEB0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365A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F54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743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DA9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B4D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7C2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E21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C20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82C05F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8D61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F399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5C03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6F1BF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354B3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776E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E549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242F5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DD1C6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BD199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8BF4F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C42C2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7FC8EB4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6BF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7B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AE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A10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714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C2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18.01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B42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18.33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54F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D7C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DC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4A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2ED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213DA0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71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DF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A5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428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956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4B7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C4F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D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FE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F5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2FC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A8C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F6567C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4C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E6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4E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7EF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8AF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0C5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81E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F4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0F5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35.48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497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96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65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66367F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4E5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9F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25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C09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E8A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C1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8F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E7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65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7.60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6C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5E9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EE2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B1A38F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99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491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3D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A3C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B5F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50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FD5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9E9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9.68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2E5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10.15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AC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98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7F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310E4C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0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4C4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A4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51D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466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B14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6AE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4F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407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A3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81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53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644E6F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3F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5A4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38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1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46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CA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61.07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950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65.77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91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A7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85E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90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FF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DA10CA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EF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E7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59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140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F61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CD9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16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64.40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8E9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5E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E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16E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A8E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06C077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ABB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D8F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DE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5E7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5A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4B4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96.01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C6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171.57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83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9E1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C21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A2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B60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36BA0AB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0B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21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B1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27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CD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0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4E3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D9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963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4C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72D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DE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7E2A69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FBD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86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D0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10E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236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61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17.06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AB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17.06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74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559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819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F9D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B15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B39388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9B0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DDB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9D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A0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E42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518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D33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1A5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DE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ED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6EB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79C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7FD577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6B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0F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8D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416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19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B11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FB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113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9E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E9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3F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1AE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2EABCA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E5D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533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8D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8E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C41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58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A4F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62B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996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07E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1DD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918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74289B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0C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F94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DF0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33F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818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58E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24.41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630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173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025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E2C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E01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05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 </w:t>
            </w:r>
          </w:p>
        </w:tc>
      </w:tr>
      <w:tr w:rsidR="00B72365" w14:paraId="6208032C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EAA872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0F34C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6782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0AAB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56F8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171.57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9892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4.26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43F8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60.71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90963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0.58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DFA7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240CB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39 </w:t>
            </w:r>
          </w:p>
        </w:tc>
      </w:tr>
    </w:tbl>
    <w:p w14:paraId="686E882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69F97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95088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74EDE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D755A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FD3A3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AE138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304F48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105E2ED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0DD16AE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378B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F468B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139E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700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BAD3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164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3F2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C7F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718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8B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239EC6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FF552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733B6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982C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BE3C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DA242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67F7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4C8A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19E8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AA8C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F5C847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2F0D0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14793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A6C5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A7AF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CA5F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779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1B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FA3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86E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4FE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0332A8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52250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63D4B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523E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F85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A3B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68C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711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BF3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EAAF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0EC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FB700AE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3DDC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F04F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F298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86A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D7B6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3CB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F3A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DE9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7BC9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AF2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3D7168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A1F2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E773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4E4A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19B84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62640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49808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78412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0B346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897B3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EE0DE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197ECE1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2C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C8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03B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CF9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532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7A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A3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62.78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59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56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BBE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055C4D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2D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F00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DD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A8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A4F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7F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69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60.43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698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7B4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E6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2D2A9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95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57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F3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74A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58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6A2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10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75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37E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229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396C65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20A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5D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3C8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5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F90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5D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66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41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64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49.19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3E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812E60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45A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05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5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C8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54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CE4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52.88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5C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81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52.88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FA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B1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2D3AB9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F4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47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14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AD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6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727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0E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17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03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58.40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F8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A59D86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DF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33E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3C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EA5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CDB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7F1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81.44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C55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82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130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04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B89F1D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A5C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08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9A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1C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88F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77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5DE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9D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B2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D6D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C11500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B0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5C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48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96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26F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05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0F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E4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AA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48E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5BF5C96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6AF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96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F7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F17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E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B0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A8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6AD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49.50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625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8A6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D64FD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D7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F07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079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BD2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88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81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61.67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23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61.67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A94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E89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966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D5C91B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E4D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18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08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CF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3AD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51F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B5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35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693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E9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1C8C94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05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1D7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C3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38B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CF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CC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D46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47.55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D0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47.55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6EB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35D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44782E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E80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56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5B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6BC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47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B2B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248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493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49.50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B7F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74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3137D2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97D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C3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9E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563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712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9B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61E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83.22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07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EC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418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 </w:t>
            </w:r>
          </w:p>
        </w:tc>
      </w:tr>
      <w:tr w:rsidR="00B72365" w14:paraId="17898590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DB557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FAE4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1384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D107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192B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97.45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B324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44.50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9E77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81.35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4E79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39 </w:t>
            </w:r>
          </w:p>
        </w:tc>
      </w:tr>
    </w:tbl>
    <w:p w14:paraId="11D59CF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F45ED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E647A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578F5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229C8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DBA93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F718B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7C02BD" w14:textId="77777777" w:rsidR="00B72365" w:rsidRDefault="00B72365"/>
    <w:p w14:paraId="3F81F9D5" w14:textId="77777777" w:rsidR="00B72365" w:rsidRDefault="00B72365"/>
    <w:p w14:paraId="785A2CC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0837233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75BF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33907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AEA4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A314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082E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9934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4FF8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D043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68D3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4406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7D6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475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FEFCB5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4FD41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887D0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0528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9C8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735D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8FC2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F4C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0D1C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1BF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65D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317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681899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59C39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B16E0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67A7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4764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B50B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4A07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E19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268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1D0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658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F138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CBD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0333B8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888D2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9B2BA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777A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553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D4C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BF5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7C8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41C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4B0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A1C6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B9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8402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4B991CA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00F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35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8616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DA9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FE77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F51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AD3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7D2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F39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A19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ADAB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4D2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5DCC61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1AC5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1104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DDEC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BCDEE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63572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69404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D38B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A737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709F9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4C028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AEED9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81DAF5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A527884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5B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68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83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D92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76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F4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84.65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5E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121.99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945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1FE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DE1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253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A99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D5F470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58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5D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8D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8B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C8F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9A3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198.46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7A2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295.86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A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FAD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27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2E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38E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5246DE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7BC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D0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67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976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DD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E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105.05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7C5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128.26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C1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066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3C4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E7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67F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42729B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9B2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3BF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86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44C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05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9E6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25.94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C7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32.67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8A1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8AC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F88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9CD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0A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763002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7FA9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5A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C9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29D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64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CC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681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51.57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030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1D7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071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18C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93A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3E3FC7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8CA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B8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3E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8E2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506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61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ED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70.32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57C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C6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8E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985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FB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958E7D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0A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470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2F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2F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052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A8B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1433.05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A07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3227.69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C3A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C30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F62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EC7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23C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4D6CDD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41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A52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E6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761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149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F1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3938.59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E64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61729.17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59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167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508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F92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7F5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1B7227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A3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073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2C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EF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8A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5BA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1103.55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2DC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1645.14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604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59B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87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93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9D0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B42775A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E9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3F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26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AFC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548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E82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10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43.59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15C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4A0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AC6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F8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5F7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0978F4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66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902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30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87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2B6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13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76.83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8A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3FE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E9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FB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59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4D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C48E54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3B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69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5D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5A4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B01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BF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F4A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50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17.64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B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22.42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9AD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2B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C75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14EB2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37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1E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61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3AB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1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D1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42.12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9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9C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42.12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7F9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3E3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084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993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A0980C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27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60A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F09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301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D5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819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ECF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43.60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199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9E9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41C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1CC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FC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FA609D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63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06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4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2E8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E1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06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590.36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CAC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940.65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CE5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0E4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8DA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F20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C64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7E26385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FD509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D47F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3258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7ED0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17.64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242B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61729.17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AEC3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17.64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8E2D0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6192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0.43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2DAF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AEED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 </w:t>
            </w:r>
          </w:p>
        </w:tc>
      </w:tr>
    </w:tbl>
    <w:p w14:paraId="6310974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88F80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9F1D7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398B8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A9E60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EB42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71C0D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0042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038BCE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49BBF0A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1721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7B3F2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29E9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2E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0F77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1CE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F72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AD3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F49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87A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318FDD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A0CED6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FC1FA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6E29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0B3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51280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3977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55C7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9CEC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D5D1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066E3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CE194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ABED3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7401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1F97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CE90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5A4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9B8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1A52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A7C4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F5E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01C3ED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BFF08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7C3B9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819E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696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2AF9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74A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ECD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A3E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EF5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46B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F666F0C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42B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1F2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08C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2D2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D5F7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3AF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0AE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0AAE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A15C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11D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B39503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BF299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ABD7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7FF2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979BE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8D0E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481CA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234F4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4A478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49F13D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5C82B7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46171ED9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7C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1C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1C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83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FD0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91C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64.83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0A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67.58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DD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015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FF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3A325E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4A5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C25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E3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D0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FAB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FD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8D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56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4BE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CB6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052B8C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D2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2C5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B3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16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5B2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6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66.46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CF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67.96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D64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3B6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BD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4EA67A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BF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91C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C6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85B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CE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5AD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B9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57.68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5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96E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0C4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933936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1D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1A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7E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E29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12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E7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B29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61.11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C71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D60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29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566C8B1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FF9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CB1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9C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B6E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D5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5E6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F0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74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99B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EC9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256E2D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028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88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7F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2E4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6C1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A4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27F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92.19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EF7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00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54A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580EA5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666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CFB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5A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85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C1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F42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93.68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9A7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114.36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4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A4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77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0015AA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DD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269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89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7B0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45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0D2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84.13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FF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87.13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46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78B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138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ADB15EB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452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DC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BD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71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B89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4D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0FA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291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15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BA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9E5DA5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B6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EB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92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003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0D8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8A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418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65.86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DAA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52A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B22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D533EA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EE8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F1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2DA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A52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1E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4AB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3F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DB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357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BA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F439F4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67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129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A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9A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0EE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0B9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79D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D11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5EB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E1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70B86B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2B6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8DD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D7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65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E2B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CC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8C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4F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11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20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51A6ED2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D24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BA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20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D5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E9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D2D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79.43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BA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82.93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809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95A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0ED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132DD70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E5A2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9509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9D9F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ED79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5E8B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114.36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0EC1D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53.05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3077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65747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44 </w:t>
            </w:r>
          </w:p>
        </w:tc>
      </w:tr>
    </w:tbl>
    <w:p w14:paraId="7765FF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06095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A02BC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BCA32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CCB11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B1AA1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D7618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C4D60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5392B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2FB3DF" w14:textId="77777777" w:rsidR="00B72365" w:rsidRDefault="00B72365"/>
    <w:p w14:paraId="0514397F" w14:textId="77777777" w:rsidR="00B72365" w:rsidRDefault="00B72365"/>
    <w:p w14:paraId="73EE7B8D" w14:textId="77777777" w:rsidR="00B72365" w:rsidRDefault="00B72365"/>
    <w:p w14:paraId="1F06B5D4" w14:textId="77777777" w:rsidR="00B72365" w:rsidRDefault="00B72365"/>
    <w:p w14:paraId="5F7A452E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7.2.2.2</w:t>
      </w:r>
      <w:r>
        <w:rPr>
          <w:lang w:eastAsia="zh-CN"/>
        </w:rPr>
        <w:tab/>
      </w:r>
      <w:r>
        <w:rPr>
          <w:rFonts w:hint="eastAsia"/>
          <w:lang w:eastAsia="zh-CN"/>
        </w:rPr>
        <w:t>[5~7kbps]</w:t>
      </w:r>
    </w:p>
    <w:p w14:paraId="70BCD44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17283DC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71354C" wp14:editId="2C16826C">
            <wp:extent cx="6122035" cy="4980305"/>
            <wp:effectExtent l="0" t="0" r="0" b="0"/>
            <wp:docPr id="47254635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46355" name="Picture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AAC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050E0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F6E5F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E06DD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E2FE1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A3B880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DE918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81637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17D1EFB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6962C98" wp14:editId="7A39A85E">
            <wp:extent cx="6122035" cy="4980305"/>
            <wp:effectExtent l="0" t="0" r="0" b="0"/>
            <wp:docPr id="132098638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6384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733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DF954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6E553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C77D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1D6E3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1A565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6F85C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6BD6EB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72ED434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20D4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97725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9F5D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9974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CFB3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D91C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EF07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CB9C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02DD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C229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7FA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600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DDF3A8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3BF9C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E922A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41E3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7F60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64069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1DC2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6AB9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286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8FA2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161B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D8DA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BA018B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D4E2C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0C935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CEFB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4C5B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40C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F5A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CE7A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EC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592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B23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23EC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E9B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11EA09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E2202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F7ED4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7963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7D6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9552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3606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616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DDA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1AC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677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A7A9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DDB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2F462AA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3FE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5A3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B74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F30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8045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C51B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752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6EA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3661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F75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08D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036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49A25B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79EB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57DB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8721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21E2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F03A6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2101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F52887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C4AAB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ADBE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7204F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435A1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88515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5A8B305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7C0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22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AD1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44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56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11.30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F1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4E4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6A8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852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007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A9B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BE8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3F4398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9F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C0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58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8C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820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2C1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EE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67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11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2A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032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6B2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36AF45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B0E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7F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2B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669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9E8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CB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6B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8B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80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1D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3D7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EA0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F7DEDF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7E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41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78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B21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6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06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592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16.73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FCF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4C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7B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1DA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25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1ECB12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1C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29F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C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23C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52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F3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A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64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6D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EC6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93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306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6700CB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C1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AB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11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4E0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72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F32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410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17.67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4D1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AC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312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5AF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3C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F45983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37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A93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BD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7B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A2E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1D9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8F6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161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D8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BF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6A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2B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2A23FF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06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18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B2C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985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07C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40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78F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8B7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3.53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A1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3.91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6DC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4BB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FD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2AD6E2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76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78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AB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65B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7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11.30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6F4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6BE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560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5F4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1D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FE5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1C2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D50A76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AE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DB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DB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CC4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522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CF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FED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CE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6F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7.11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ECC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34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9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F4A4D6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E1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3A7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FE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FD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96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2B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BB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76C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061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7.49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8BF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81E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44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1F915F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51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DA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50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81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D01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67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9.87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67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79F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9.87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91C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10.33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589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E0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8FB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DCE3B3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663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1C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FB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9E6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947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A8C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88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14.57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913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847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10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340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0D7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21691D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8B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35E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E5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62F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8A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E7F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15.93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AEC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17.50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6B7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88E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06F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7DA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5ED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221022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9C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377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9F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F8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0C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5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03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16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45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6.68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1B3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518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61D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ED28FE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60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4D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85E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99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401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11.30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C7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07D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56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7.80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F5C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A26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757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8A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A7B1C9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A30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FE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BD8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4A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3A7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77E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F9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F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977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39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50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62F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46CAA2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F46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A6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C9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4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D7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A55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48.13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127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884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67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11.17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41F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FE4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D3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F9E1F5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38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09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45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4DE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69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773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50.72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491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78D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AC5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C06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1EA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BB9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9100E4F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3AA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18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88F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E5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71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08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14.23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D49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22.35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D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11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5D4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CC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57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15AEB1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B3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0E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1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0F9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4EA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03E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464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19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9.25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1AF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8E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8C8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59D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577A24C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7A5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69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94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0E4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17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482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18.70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5D5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18.70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C59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FB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18.70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1DD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68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A2A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759CBF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20B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27A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73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258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FDC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73E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3.72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07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10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3.72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8F1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4.95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114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B83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8B3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0CA726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1E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5E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BC1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8A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2F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18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5.72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0BE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5.72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479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5.72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4FB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5.72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A23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1EC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398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B90F6C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6C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DD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49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D0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57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A9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067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10.07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E02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7B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10.07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D1D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8E3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EE6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A332C4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42F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23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62A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D43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C1F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A1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20.26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EA2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A8A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DD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89D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DC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A1F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F3803D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57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88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35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2A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C7A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4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32.07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2C2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69.55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5C6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FB3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81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4C7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2FD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BFD6115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F740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842D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E4BF6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8F24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3.53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7A7B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69.55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EE6E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3.53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219C9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50.03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5AED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4F96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94F22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81 </w:t>
            </w:r>
          </w:p>
        </w:tc>
      </w:tr>
    </w:tbl>
    <w:p w14:paraId="6282261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FB1FE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04F1C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BC7D5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20696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78CAF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0E6BA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458371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64D07DB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1237F0C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738C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D2AB3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055A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278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507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2A5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2FE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063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031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6A22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483EE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1D2C7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3F4B6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E85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DF1A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B9006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0E4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ECD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0D7C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22D1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0AD258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A2918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B54E1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2B49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6903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88BB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5BD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A0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8E8A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334C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B85E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75460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852C0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F77BD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6926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BC5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3D6C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3826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C2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A00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460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15E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538DF45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D87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012A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84D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6E1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46BB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460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49F8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9D6F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7929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0CB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E26BCE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DA48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1119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1BAE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DFE661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39F041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66D36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CE03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75F5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56D6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6D32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315329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8D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18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9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7CC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F48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11B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40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47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47.75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FC3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48.70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45D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21FD81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48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D0E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52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C8E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2F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7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66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35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C9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649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42F840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2D7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29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B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04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36E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F4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307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A5D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FE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C90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36B0A7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A42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D90E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E4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93C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EF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4E1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60.66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A8B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61.36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49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E6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2DE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96D313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F9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48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11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FDE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86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A5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59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62.21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32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05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7B2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928B50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C6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97E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C6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B66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AC0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E1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81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59.76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86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FAB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7D2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26AC5A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59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324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CC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F7E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D1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91F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60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E5A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C2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9C3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8460EA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15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FE2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52A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60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F0F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EEB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D90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99C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42.75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047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43.70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5C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14F56B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2B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29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E1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A6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74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496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257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2EF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43.30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22A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BF7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4D8695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3D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069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8EC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72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7BE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10C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92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6DE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D6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48.89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9B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EEA5BB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EB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01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33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66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21D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16B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CC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115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52.28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745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AE8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E09438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B0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84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A3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10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989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1E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965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E3D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53.18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71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53.88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C69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94810F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34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35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57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304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C3A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023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4CE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58.19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0A7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5D1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68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FDFDE8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D0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68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A2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69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77C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EA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60.60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94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5D3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2BF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AC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9E6D4F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15A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3FE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1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A2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6C6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CA7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3D3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48.70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D0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47.75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AC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48.70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D90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7C67B58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D37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4E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A9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01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E0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A7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4A2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30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54.31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36C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54.31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77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9A2098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7F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CBD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37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94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D5C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4E6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54.78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A9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6D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54.78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23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E14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7349B8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FA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C96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46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BA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A9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E6F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AA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3B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E7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84D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A5FA97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5A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36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68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4F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E86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A7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78.56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39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7A9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493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1F5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1A501B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ED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025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64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2A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99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7E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58.86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86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65.86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CA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D35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58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019BF5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278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A81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FE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3ED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D5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9E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52.18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9C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FC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52.18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4C0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42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71BF954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A4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2D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17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514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576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0CD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F9A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E75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44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64.52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D33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59995B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72A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2A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E6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FD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929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5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38.06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98B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42.48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88C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38.06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AB7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42.48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2E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1039BD9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0BE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E9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68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FD1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12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9F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32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6A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30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26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CBC1FC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DA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94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63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06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E15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C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46.49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64C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09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46.49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604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53.49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84B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A852AA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13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84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C2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A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8B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81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BC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79.01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BB9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230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94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90EFBA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382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3B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C4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7D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3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7D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71.45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023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83.45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FF8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724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8F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2B83036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DA43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65DCC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7128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2CEA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38.06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3035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83.45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8784E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38.06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03BE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78.35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A7BA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81 </w:t>
            </w:r>
          </w:p>
        </w:tc>
      </w:tr>
    </w:tbl>
    <w:p w14:paraId="5F1E5A9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A85231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9F64C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EAB83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AA8C4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D40EE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4D8E7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5F2D95" w14:textId="77777777" w:rsidR="00B72365" w:rsidRDefault="00B72365"/>
    <w:p w14:paraId="2F646DB8" w14:textId="77777777" w:rsidR="00B72365" w:rsidRDefault="00B72365"/>
    <w:p w14:paraId="3AD1F55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2099672C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BE38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880A1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8C3D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CF52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4C26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324A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2648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74F8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3E39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DD1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D5D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3D2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BF5F61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17BEC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FEB03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9D76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8C2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737FE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C03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207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0B7C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7FE7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A61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2A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39FD57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EEA9D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FF5B27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D06C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8ED6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9949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53EF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D5D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173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441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FCD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0B8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3F87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18050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CCB67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806EE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ABFC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BE9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77E1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C799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81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C2C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179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094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C24E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F74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19BEFB4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54D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32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5B51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06C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FDEE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6823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DF9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E6F2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BFB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A26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67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4FB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99B28DC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477A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4381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D996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57D49C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83C7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4970C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D012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5694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28718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B135E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6EDB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7E9A6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F4C3E9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B4A5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F3A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C8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6CA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9D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D5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72.73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5EC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568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18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C27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542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40B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4F18FB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75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8E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23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B5A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DA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3AB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E60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32.31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4C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DCF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6C8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BE8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E7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47F3F3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38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92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4D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F1E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C9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91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89.74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1ED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99.16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B00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EAC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D42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24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BB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F9C9B6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AB8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2B0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DF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EF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352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6A6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12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172.21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57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339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50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A5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E3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1DE434F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A42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D3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12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7A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C92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BC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98.34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452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108.66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F1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C3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0CE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29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C3D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F3AE33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FAA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A1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35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64E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B48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853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CA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16.62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932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14.84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8C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16.62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191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F93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E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70A14C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9C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48B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2E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985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F9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A76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26.87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F61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29.87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08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09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16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D68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25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C97F902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D2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F72D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70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31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1EB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D4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63.35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5AE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B2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9B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4C3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6A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CBD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D9314E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87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BD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5F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A78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63C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7FC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40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50.21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1F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33.68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913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8F5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6E7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009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786306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30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42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24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FE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74A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43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F9E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88.29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CA5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7B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99A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B0B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BBC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AC9EE2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9E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52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80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BAD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A7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38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1057.91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4C9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1467.86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AAB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84C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8E8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826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2FC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40DA628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8D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D6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65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F7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8C3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22A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28.86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22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32.31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67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50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26.48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D20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BCB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B12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77692E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8C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55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63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49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35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39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1334.48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73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20915.14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25A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17B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A9E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39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590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20C19C3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F4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953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20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25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DCA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96C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805.24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BC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983.18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557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221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62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9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18C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2F483ED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46D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9E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1C9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D11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F13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71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67.40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DF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75.98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30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3F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97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676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23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77A98D0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C1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667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7E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3E0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7D0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107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10E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172.91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75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CAC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147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33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1DF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AF382E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9E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29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1D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D89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CE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48D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142.00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F41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142.00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4B5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685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142.00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7C9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E52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41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AB5B9E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AC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6DA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CD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9A6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6F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3F5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24.75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39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24.75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504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24.75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4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24.75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533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95B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A9F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3E438D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D86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0E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2D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B4C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C33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AAF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47.58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51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53.64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2E7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E2B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344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AD8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C6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6F21F9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107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15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84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4B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B8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EF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39.97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B6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89.42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C69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39.97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8E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B96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7DB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00A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07340D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9F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3BF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8E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07D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D63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BEB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454.33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4AF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577.32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7BF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E9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A8F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08D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B4C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66120C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1E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1A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74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33B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D1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4B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597.31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79F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2997.95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B50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F9B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2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C1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1F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4CDA8CF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67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96B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D1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2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0D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10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2016.46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D0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9959.34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D24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CDF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8C7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D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15C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16F71A2C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5E8D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67B3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67D2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1473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14.84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B1BF3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20915.14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0111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14.84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1391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894.51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BBFA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95DF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A4F2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68 </w:t>
            </w:r>
          </w:p>
        </w:tc>
      </w:tr>
    </w:tbl>
    <w:p w14:paraId="20B3DA6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CDB79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0A165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070D2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91327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49E52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E8246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C8DE6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08F9C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3BFF8C1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261F6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3C0A6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7545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D9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4EDE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76B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4946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EDB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8EA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D6C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6241A4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AEBE6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CC348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85CE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13B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6045A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1E6B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8AD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63E5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2048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4644F8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21156A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3659B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0CC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4207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D4E3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E72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CFA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EDF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F2D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075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AE5711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4BAB7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FE8BC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592C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BF62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F935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4EBB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2B2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4F1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3F4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E45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6096496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089F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F0A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1C5F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3FD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3EBB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764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302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D895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9D5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2DB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3319FD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6483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2595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E171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D5B6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BC4D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F05B1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7724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DBCB0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D4AE9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C3A49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D0E58EE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10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52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FF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59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1F9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B46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63.69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B4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64.49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D5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8DB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2C8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5F5F23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699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C7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95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A7E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07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3FD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E8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DE4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E2E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C95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D1F448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22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894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7D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87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A5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332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65.27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3C8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B7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D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3F8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8FC944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4E3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CB7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01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DC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0E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10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67.17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149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276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CF7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C3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D3BAA0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C5F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112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229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159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A7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A6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65.96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1F2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66.71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4B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73D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E0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4D2C02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91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764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FF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14D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0A6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030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5FB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F07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6C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52.60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95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6EE826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181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49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92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397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B51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144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56.21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64A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57.01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F00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B14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3C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CA6D20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78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2C49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A5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9A4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298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1EB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62.66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DB4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536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64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CA6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7A1535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4E1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C0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F1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E85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4FB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5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57.91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711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025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57.91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E6B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5C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F73813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384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00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09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70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466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13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64.39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FB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876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8F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E40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AA692B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E6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CD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B7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CE0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19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662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82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86.27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C1D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259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07A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7FF9E1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7D6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E3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23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AB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228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FB4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195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57.60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6F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B3C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A8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01E339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CE1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C6FD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A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D6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88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E9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718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106.23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E9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35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6C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0649D05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F9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2F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4F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DA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410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FF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81.76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59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9E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725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3F0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CB8A6C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8E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262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00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299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97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A3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2F5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70.20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6A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E62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F01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86ADED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92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AE3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0E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F6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EE8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C19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D94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00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05D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EF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B2BD96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35A4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723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98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B45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43E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C46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C5D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98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D94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68.72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06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9B0A9D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B0B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3E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70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B3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E7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10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990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1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BC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55.59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E9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0E4BAF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6A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4F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17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C30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6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15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F8B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65.24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6A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59.19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D94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521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1459DE1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769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39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D2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DEC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737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1C8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6EF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81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2E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C19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D01EAE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2B7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10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AA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2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10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CC9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7B5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91.63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B19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B6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30A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 </w:t>
            </w:r>
          </w:p>
        </w:tc>
      </w:tr>
      <w:tr w:rsidR="00B72365" w14:paraId="69BA286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6F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F1B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9E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FE4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39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29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77.46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6C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79.26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0D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816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950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EB7F33D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06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ED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D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736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B00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3C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88.65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54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100.65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611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EDA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376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603E2702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FB61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DCF1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E239B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23AB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8852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106.23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DF83A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51.75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C9C3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82.55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537F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68 </w:t>
            </w:r>
          </w:p>
        </w:tc>
      </w:tr>
    </w:tbl>
    <w:p w14:paraId="4B6B594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4D0C0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D33F7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36605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19E41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4FDF9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422AD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716C7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5BEC13" w14:textId="77777777" w:rsidR="00B72365" w:rsidRDefault="00B72365"/>
    <w:p w14:paraId="217C67A0" w14:textId="77777777" w:rsidR="00B72365" w:rsidRDefault="00B72365"/>
    <w:p w14:paraId="3CA02CFB" w14:textId="77777777" w:rsidR="00B72365" w:rsidRDefault="00B72365"/>
    <w:p w14:paraId="67EA7A70" w14:textId="77777777" w:rsidR="00B72365" w:rsidRDefault="00B72365"/>
    <w:p w14:paraId="2968120D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7.2.2.3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18893DC3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64132EC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FD26BF" wp14:editId="5AC425F5">
            <wp:extent cx="6122035" cy="4980305"/>
            <wp:effectExtent l="0" t="0" r="0" b="0"/>
            <wp:docPr id="166387180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71801" name="Picture 1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EA2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80B94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51731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BA56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8D094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A9018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ACFFC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DE07D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76DF3E3B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F1072A" wp14:editId="06ACA3F6">
            <wp:extent cx="6122035" cy="4980305"/>
            <wp:effectExtent l="0" t="0" r="0" b="0"/>
            <wp:docPr id="205072116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21169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650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289B3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D81BD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B11F8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12A99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01379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BE49A3" w14:textId="77777777" w:rsidR="00B72365" w:rsidRDefault="00B72365"/>
    <w:p w14:paraId="2F1BCB6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5627E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12309D1D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4660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FE560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7F5E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0ABA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6FE1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F78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CAC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F5A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C58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765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778F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961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24998F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081EC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9094F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F090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9B7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F0943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3566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7CD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D8DE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97DB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94C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39F7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1C06B6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7DCB3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EAD40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3F2F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CEE4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F1AD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5E1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B2A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1EC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3ED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19F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723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664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1D5390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E50FD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9D27C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D0A5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272C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A784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57E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6E4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2A3F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903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313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6D6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244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D0BCD6C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94D8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036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D226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E51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67F5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F3A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4F4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E577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F44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155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46F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5549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7EEDAD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D47FA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32E8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16784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1197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5F019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70941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91CE14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3FA40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275FB1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32F93C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345FA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EA841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1541D6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1E4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47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86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B4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90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A5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D84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17B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C8E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3A3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935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2AD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69BA7A04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5E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8E1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08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C21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409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B49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951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97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5E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8A0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F5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D30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03D28D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D2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28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7D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3C2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24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77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B98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6A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CE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72B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8A3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D3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70226A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8B4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FD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908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B1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19.96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A82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699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16.90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9D3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20.97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7D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16.90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7A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19.96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3BE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3A0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2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470DB81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94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96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29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612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E4D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18D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E3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CC7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F46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85E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3B4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F66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45B0DF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4A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21A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A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28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98A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9F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2E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F1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D0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FE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568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DF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63CDBF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04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33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F3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A85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19.96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4C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B7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BE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D6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599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C7A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455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77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6BB1BD7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F7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99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6A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7C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464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25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7.29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10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1A8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89F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6B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798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2BA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D1FFC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5F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0F8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A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8DB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55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44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17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734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3F9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34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5C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EB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2136CE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4E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1C2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AF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DF3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19.96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F3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874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28.56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AF8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83.85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39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19.96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EB7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56.94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95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0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DB3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58F9FCF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D5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2A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12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614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FD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6AB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EEC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5E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44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3C8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A0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7D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E1006C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C4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15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82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14B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D6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94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E2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BC1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171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92A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0E6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1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DAD3461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7E08B4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4D24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5.47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6DC6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6878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F50A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83.85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97EC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2.88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6B33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56.94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913E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250A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19AA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41 </w:t>
            </w:r>
          </w:p>
        </w:tc>
      </w:tr>
    </w:tbl>
    <w:p w14:paraId="18BF39F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1F929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46BCB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C26BA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A8E83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E089A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0E7E9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1AA73E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6D8ED2A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70E27FFF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346E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8A393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2791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BDCA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C5A6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48D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321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7A5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40B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06A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5D8A2AC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554F2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C9514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FAB5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C27C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FDA75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CA56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3282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4D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04F8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567E371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E5812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98280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5831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2F9A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1200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6F0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EB86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54B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36A3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F067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7E4088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8D22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6692B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73E5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F4A7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E17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CAC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3F71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ACF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25B2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0F4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AD0B059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8A9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A0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629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1F6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5BB7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67A1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56E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041D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9F2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5EC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230C0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0A206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89A9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2F89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CAB2D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DECCCC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079B6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5496E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2DBB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591A8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07D27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6BAB17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5E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70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F1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[LGE]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48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57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9C1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CD8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6DA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6A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B8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2C658913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E3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74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72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FF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234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F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03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CB5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19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A73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7CBD13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58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7B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9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44E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38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624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859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BFB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8C2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EF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51DE6C9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5A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4A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28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5B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6BC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AD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4E8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64.87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EB6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61.52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1BF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EFF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54DC067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99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96D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CB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4BB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1EC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378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827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52E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09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EC5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0EC77F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D64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38F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C5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1A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E79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0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0F0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53.31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65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958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83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A9806F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375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AF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3E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05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014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B5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ACE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6B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48.39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6F7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51.74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975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 </w:t>
            </w:r>
          </w:p>
        </w:tc>
      </w:tr>
      <w:tr w:rsidR="00B72365" w14:paraId="5F4730F4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24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8C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36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D9E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BAE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8C1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53.31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B61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90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AF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9A1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07A83F8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EA5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D6F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97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02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D8F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2C1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54.09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B8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631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0B8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70F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3C8FB7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879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8C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FD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03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86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2A4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69.65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B5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5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930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80.35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C51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 </w:t>
            </w:r>
          </w:p>
        </w:tc>
      </w:tr>
      <w:tr w:rsidR="00B72365" w14:paraId="3BEFEB6A" w14:textId="77777777">
        <w:trPr>
          <w:trHeight w:val="42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449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DD05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97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D5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EC6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754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F6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37.90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7D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6F3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37.90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98A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6A1960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19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99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A0B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997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730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C75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18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2F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F5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E6E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F489A6A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004B30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54E76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3DA49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E1319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375E4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86.35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293C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34.06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F6C8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80.35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6BCA9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41 </w:t>
            </w:r>
          </w:p>
        </w:tc>
      </w:tr>
    </w:tbl>
    <w:p w14:paraId="0F58A2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6D91C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7EDC7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DD3C5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5FBCE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6DEBCB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FA874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25987A" w14:textId="77777777" w:rsidR="00B72365" w:rsidRDefault="00B72365"/>
    <w:p w14:paraId="3C572B54" w14:textId="77777777" w:rsidR="00B72365" w:rsidRDefault="00B72365"/>
    <w:p w14:paraId="7726196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5373B32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A916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CD37A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D9B8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5309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5C57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4E09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9A8F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42C4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480A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7879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983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ED3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9B19B7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ABE19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FA27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F15C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3B1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47578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B4F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2BD6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7F6A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E11E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27F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F7D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164223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A7145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C4A9E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690E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2D3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681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00E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D35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04F4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E9A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891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4DF0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CFE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493E43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808C5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393C31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0094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073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EFAF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E95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712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AD4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D62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FC7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680D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8D79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6EEA1E1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17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BDC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6F67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A1DE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B001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02B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0EA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EEC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C64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788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F76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D35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1AB03D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C4E0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AD405C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ED64F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47969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D68516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06D7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F7D54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62345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23F69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5B94E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10B35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1FEB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EB41B70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5A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61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CC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BD9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C6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CDE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95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587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F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2E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1B5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CCD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5DF7DA5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682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C9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AA6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3C1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225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367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4.11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865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07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4.11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B4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757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44A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E89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7D54CC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07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E3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23B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44D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71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9F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814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6D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A8C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8B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426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786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3F00FB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F4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8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D2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26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406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1B5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7E6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62.84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AE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0.56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E0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F9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CCB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3F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563D9EB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17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289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A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353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73F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10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42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26F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75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334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3BD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CD2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1D1000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78B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36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C8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52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02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AD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E21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570.45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C54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0.64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1C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A19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47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CFA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28D3A745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7F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E6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3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3A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79D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F98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31.94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98E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31.94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B1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572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29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A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A35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6D8FD5B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DB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2451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E76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557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3A7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26.65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41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26.65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322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EB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BA8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B5B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4C2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658D30C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6D3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AD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9E5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F9C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7B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11068.04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4CF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167.71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36A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167.71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6B5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E2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167.71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2EC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D5A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B4A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3E87E4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78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A5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4A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A33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61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37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31.94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39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31.94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5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F7A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614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609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9F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E24684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7B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8EC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A7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75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0A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EF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26.65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121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26.65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321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F4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62C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2FC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CA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CCB003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075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30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1D0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65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73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11068.04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A8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29.23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B08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29.23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BC5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29.23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11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29.23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DB9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0FA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8B16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FB061D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BC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22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B9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31C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315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8AF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31.94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200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36.99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A3A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4B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930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F7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BEA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6AF582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C3F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3B7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E7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6AE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8A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F3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315.62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FF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1194.55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E30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1F8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B3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943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87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8783E7D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D3E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DE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1F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483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8AF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11068.04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D55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2812.53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32B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10644.67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89A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76.78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9A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10644.67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29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97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53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751C73F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22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BAA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8F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D7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442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F2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86F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13B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F2B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10.78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EDC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6C8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E0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9B8D946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7A9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41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B1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70E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3B5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F7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26.20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5F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2C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2E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27C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12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C0E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5F07A2A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740E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6697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D647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11068.04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73912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0.56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939E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10644.67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350DA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0.56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758FE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10644.67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24AD9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24D4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F047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 </w:t>
            </w:r>
          </w:p>
        </w:tc>
      </w:tr>
    </w:tbl>
    <w:p w14:paraId="758B49D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9C99D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C7AE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859C7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CF29E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86C1F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ECB9B5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13091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50588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5C4641B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61DE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A5C1C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8484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9F38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183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C615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FDAA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3A5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912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E75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4ECF78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E542D0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51133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A96A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303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2B5BC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2CBD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3733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8CD7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F340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785777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E07B8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EF346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9DE6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716B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EAAB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818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3C76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561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B71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2A6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0400C0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645C3A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700EA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ED17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7AAC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FBCF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0D7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A448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879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1EEA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CD40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BA733DB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B5A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5D76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5B8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5D82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255B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E350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428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D23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04A5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0FF8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4D1471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7D4E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3EF3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225D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D73040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06EA81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0330D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8CCE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1D871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91FE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6E686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8EC8378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55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19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6D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E3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EA3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98D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89C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664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1F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9F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6B6FF9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667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BA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8B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601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630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F3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C2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B09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4A2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E9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5DEC0ED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E8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C8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A5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435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FE4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B92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DDB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15D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DE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B8E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AD0C58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9B7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B9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367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2B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A8C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A9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DC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62.59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23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890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C02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3B52FCA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5E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41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41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4CF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F2E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B6F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22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A95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FD8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D27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57D7B9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2A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600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487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D0C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F61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31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28.18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48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79.17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90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28.18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ED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AE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4EEC6757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21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B80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5A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93A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92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BC9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4B8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851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8E1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6CD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02A158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47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88B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14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A1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80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9D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BFF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90D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62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46A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B6DAC4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7F8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87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FC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9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8A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7EF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69.97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2F2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69.97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2D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E6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69.97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EAC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D9BDB4B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EE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C1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9D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D90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32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3BA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4B7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6CC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A76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FF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5FCFDE0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A63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2B6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05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44A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6F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65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A0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5F1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D93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E16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7AEA5E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439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C2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5E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0F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053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39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0BA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2A2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ACF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30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36DB10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483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6A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7D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14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B99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F83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57.51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03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58.61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88C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FCE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A02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453CC9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4F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17E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1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6F8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5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FD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74.72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3A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84.72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E4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E2C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B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7D36D4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56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0AA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3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600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F56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D40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91.15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DB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101.15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B1C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CA9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101.15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D6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3FF1F5C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4DF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9D2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D2T2-A1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93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F7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D81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C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9F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A6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49.35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D6A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49.35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34D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134AA9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90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BB6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13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3D3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BBE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296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56.02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864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56.02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3A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4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007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35A6234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C80EB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D096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35695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101.45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183E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27.10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33B7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101.15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09532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27.10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C827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101.15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B2AB1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46 </w:t>
            </w:r>
          </w:p>
        </w:tc>
      </w:tr>
    </w:tbl>
    <w:p w14:paraId="1D763E5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42FE4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20CB3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21FC3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D68D8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000D9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1657B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30A72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88830B" w14:textId="77777777" w:rsidR="00B72365" w:rsidRDefault="00B72365"/>
    <w:p w14:paraId="7417FF9B" w14:textId="77777777" w:rsidR="00B72365" w:rsidRDefault="00B72365"/>
    <w:p w14:paraId="57B5C981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7.2.3</w:t>
      </w:r>
      <w:r>
        <w:rPr>
          <w:lang w:eastAsia="zh-CN"/>
        </w:rPr>
        <w:tab/>
        <w:t>D</w:t>
      </w:r>
      <w:r>
        <w:rPr>
          <w:rFonts w:hint="eastAsia"/>
          <w:lang w:eastAsia="zh-CN"/>
        </w:rPr>
        <w:t>evice 2b</w:t>
      </w:r>
    </w:p>
    <w:p w14:paraId="74003ECA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7.2.3.1</w:t>
      </w:r>
      <w:r>
        <w:rPr>
          <w:lang w:eastAsia="zh-CN"/>
        </w:rPr>
        <w:tab/>
      </w:r>
      <w:r>
        <w:rPr>
          <w:rFonts w:hint="eastAsia"/>
          <w:lang w:eastAsia="zh-CN"/>
        </w:rPr>
        <w:t>[1kbps]</w:t>
      </w:r>
    </w:p>
    <w:p w14:paraId="4875BEE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682A412B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1AD5B5" wp14:editId="28854338">
            <wp:extent cx="6122035" cy="4980305"/>
            <wp:effectExtent l="0" t="0" r="0" b="0"/>
            <wp:docPr id="915223690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23690" name="Picture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FBD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B55470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93513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9F1A6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C5759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3D830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D803C6" w14:textId="77777777" w:rsidR="00B72365" w:rsidRDefault="00B72365"/>
    <w:p w14:paraId="5B159C2B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67150445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70733E" wp14:editId="4401D855">
            <wp:extent cx="6122035" cy="4980305"/>
            <wp:effectExtent l="0" t="0" r="0" b="0"/>
            <wp:docPr id="149416251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6251" name="Picture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C56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0FB1D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25D39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32AC2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02666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1F2CE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0B39B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B21579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6C25CAE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EE7D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4AC61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E8B1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BD6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3E20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3C9A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B65E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13A2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04E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2BDD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946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FD0B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F33A28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E5C70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11198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E376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02F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B5E39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A748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4D48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B14F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F34B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688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4321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3F613C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EE277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6E1E1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4071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07E1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2A49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19D3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8DE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73C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F76B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B0B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25F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3BD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1D3F0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6085D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FB61D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4918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FB2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672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93F9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AAB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7E6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31A5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77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206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544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5B2CEC8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8694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BB25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6975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9B51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5C35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05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1D7A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A26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48AC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D84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2E5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A37F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B8F77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7B3C1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1C96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BC00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47552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E77A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5C4A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991A0B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CED3E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3A466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4F02EE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D441EF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965F6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4B56FFF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CC5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5C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CF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627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BD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E5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73.80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7D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87.20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2F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BE0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C19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D5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EB7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987AD2E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43D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079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2B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47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EAC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D2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85.67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41A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87.87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61D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D7B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56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AFC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5D7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E7BDCAF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7A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A0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BC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E7A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81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523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76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84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F24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55C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A28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E22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9B0BB09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EF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B2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7C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23E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4CE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C5F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161.73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379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161.73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BF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4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B3F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3A8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1C7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2C5BCE7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C0453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FB09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9839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CFB5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73.80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619DD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161.73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F062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0FC5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115.71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0D7B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0.95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24460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307A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 </w:t>
            </w:r>
          </w:p>
        </w:tc>
      </w:tr>
    </w:tbl>
    <w:p w14:paraId="46ECAE6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EB800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59A975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AD549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93756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0AF79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C8036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36D006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22D72E9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6600479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239B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04969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0F94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6F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2255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023D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C05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CF5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C231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ACB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5A1B02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C692E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FF03E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5C08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7244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78499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69C0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C861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1208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ADF9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ECDBFB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EF966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696C7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21D6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E663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3FA2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FE6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522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962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4350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2D1F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A4E05B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40477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02695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0D30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D71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6B09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204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037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E8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4C9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F9D3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D58BD59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128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7A4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B51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838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C2AE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615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8CC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CC09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56B8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BBC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464F0F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64B55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8E3C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B2D4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89618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382D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2C65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93D33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BF5B0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B8B65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DCAB3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C99DBEA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652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8E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24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47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EEB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37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84.37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A0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86.97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BDD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93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18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EDA1076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6E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BF8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50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9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B1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B3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86.69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45E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87.08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56C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289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13B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AB628E7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6A6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4A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72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90E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6EC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54E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96.54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95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96.54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53E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91.35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B9F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FB6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5918545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F4B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FA2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C8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BC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B7E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DC8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94.04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4B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8BA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94.04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59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DC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FBD7F66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AB258D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0739D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4227F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0356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84.37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0A8E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111.34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16A9D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7D9D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0A6B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 </w:t>
            </w:r>
          </w:p>
        </w:tc>
      </w:tr>
    </w:tbl>
    <w:p w14:paraId="13CD49C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94AD2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C300F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09CB9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D540D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256D2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D8F3A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07B432" w14:textId="77777777" w:rsidR="00B72365" w:rsidRDefault="00B72365"/>
    <w:p w14:paraId="0F989EEF" w14:textId="77777777" w:rsidR="00B72365" w:rsidRDefault="00B72365"/>
    <w:p w14:paraId="6D15F636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459C60F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9369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33210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6A74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CA01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5926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D63C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9F9F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7AB2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D23E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7F62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AA2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62C3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D29494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4031F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CA2CA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943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555B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5807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DC67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3CBC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C5CA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ADBE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28B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5E75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DEE440A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EC092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26C12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DD02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7958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1283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0E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A67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A08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EF18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506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D6A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5147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1D65F57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B4F95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CD6F6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8314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7C06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DAF3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807A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A8B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F3F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D99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8E5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D11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6249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74DB51C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4661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95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914E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4BA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F9AE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7360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FE89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B622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0E5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30C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4884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DF5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BBA765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29A3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6106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3718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B223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8F9C4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F4A7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4CD0E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9A711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95FB37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7473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989B4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E4B9D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7C732B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11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BF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FE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20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0CA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1B7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3036.17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F41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6447.73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3C8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541C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92F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1C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20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979B64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ED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AE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96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59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E4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7E5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20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330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AD1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C25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1A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B08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AC4B8DA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D52E0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83B0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0EB8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BFB0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3036.17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EB36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6447.73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89F9C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40C95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7924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8147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91C8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 </w:t>
            </w:r>
          </w:p>
        </w:tc>
      </w:tr>
    </w:tbl>
    <w:p w14:paraId="27F4567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3A4FF5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BE3D79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D182E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98D99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DFB2A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D5406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148EF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BCF0D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436FB2D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6F7B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DD494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~1kbps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1DBA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35B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D1B6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223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AFF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B3E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7A95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940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10F76BD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2BEE9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6C071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8019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13B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626DA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D4D7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29B8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C80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AB3C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47E380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4B194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14E8B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FC7D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228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71CE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C2A1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6ED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59BE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AF4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FA29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DE73B0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3839F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146EE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F7A4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2878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707E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842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276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38E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C23E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2AA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20E3A04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0C2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A45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C6F4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68E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FE1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29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E8A1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3437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FA9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4D2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5126FB6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D499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06FD9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3B7A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CD92D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C266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6DACB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2CDE8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05FAF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1D353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404E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EE169B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4F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2F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7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E02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C85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5B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91.73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59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97.39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41A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7C4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2FE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12A997B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963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A07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98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F5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2B5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93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FD2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124.24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DF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63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A4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77CF9CF9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F2E72D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F88B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16494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06CE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91.73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38D2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124.24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E1603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34712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0E68D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 </w:t>
            </w:r>
          </w:p>
        </w:tc>
      </w:tr>
    </w:tbl>
    <w:p w14:paraId="72C5FA1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18F58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90823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E0D5C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75B33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693E4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8779A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5283D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987AD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AE4D1F" w14:textId="77777777" w:rsidR="00B72365" w:rsidRDefault="00B72365"/>
    <w:p w14:paraId="01D17A21" w14:textId="77777777" w:rsidR="00B72365" w:rsidRDefault="00B72365"/>
    <w:p w14:paraId="5C46EBA0" w14:textId="77777777" w:rsidR="00B72365" w:rsidRDefault="00B72365"/>
    <w:p w14:paraId="27CA3657" w14:textId="77777777" w:rsidR="00B72365" w:rsidRDefault="00B72365"/>
    <w:p w14:paraId="13937097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7.2.3.2</w:t>
      </w:r>
      <w:r>
        <w:rPr>
          <w:lang w:eastAsia="zh-CN"/>
        </w:rPr>
        <w:tab/>
      </w:r>
      <w:r>
        <w:rPr>
          <w:rFonts w:hint="eastAsia"/>
          <w:lang w:eastAsia="zh-CN"/>
        </w:rPr>
        <w:t>[5~7kbps]</w:t>
      </w:r>
    </w:p>
    <w:p w14:paraId="1A53013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7D6147FB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D5014F" wp14:editId="279FF1AB">
            <wp:extent cx="6122035" cy="4980305"/>
            <wp:effectExtent l="0" t="0" r="0" b="0"/>
            <wp:docPr id="133435722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57223" name="Picture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553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B890D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98957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AAD38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814E4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A43BF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9DC55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A8FE3D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162E3D4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06E8EA" wp14:editId="2A2230E6">
            <wp:extent cx="6122035" cy="4980305"/>
            <wp:effectExtent l="0" t="0" r="0" b="0"/>
            <wp:docPr id="2027435958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35958" name="Pictur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D15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9AB6B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605D5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EA1B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2D636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4C1E5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34F65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DDABEC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3323351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D565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A8B8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FF0F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B3B0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4171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7ADB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135A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51E0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D561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BC97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D3E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2195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85B6A6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B7767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4869E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99D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F9B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51DDA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7285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333B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266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4349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2B7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44A8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4608BED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0D604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32B8D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96DF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B70A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C54D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F5DB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C579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8B7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3414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20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7A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C59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93EBEAC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6E5054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072F5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09E5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803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22B5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6326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7716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59A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773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9E21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462B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B6A0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84D663D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58E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CF9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B3A4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671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D98A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5BBF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9049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2EDF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05B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BA2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A37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A78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79C9A0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581D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664F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F151BB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D586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58B99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794ED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75DAB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8B262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84274A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8826B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E6FAE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D8878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C8469CA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D6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51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05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B29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99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E2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1E2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5F2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DA9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A78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15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68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6389B31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61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9E8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BC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5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17.30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166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17.30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03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73.44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BB7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204.10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E86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17.30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4FF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17.30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E15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F4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FAC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CED1948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84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33F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3E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3F7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B43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B7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68.68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9B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75.17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0EA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B6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40.58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DB2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2CE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441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3FCE343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FC7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26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18C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C8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267.62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A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267.62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8F9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100.35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27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100.35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1D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100.35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91A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100.35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6A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BB6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6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BF66B14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3D3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F9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A5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AA26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275.00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4BD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333.00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C9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A11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149.80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FA8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78.60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DD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149.80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AB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948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57C1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2B1B571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6A7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F29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F7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54E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99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BC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73.63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E7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123.35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E3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1D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03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CFA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73E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5A18F3B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2E9F3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216C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4726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333.00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18F24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68.68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817BE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204.10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7BB9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11.76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8CB4A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149.80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FBEEE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089A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27EC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 </w:t>
            </w:r>
          </w:p>
        </w:tc>
      </w:tr>
    </w:tbl>
    <w:p w14:paraId="32009FE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042A9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3E3382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EEF53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41CA7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00493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066A1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22139B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7C57142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35930F0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3ADC7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C5D32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1C0D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F5A0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ED18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3CD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220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504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8DF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C31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77AE0D0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B494E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C02F9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E820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E4B8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3B0D6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3F0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2313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7B5C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6154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3CD804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00F893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0FF44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AED7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56F8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4AB2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766A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969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329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C85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CCB3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D4AE36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3805E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46E02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240B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877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F9C1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327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E4F5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76E1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30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B47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0EFFA5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237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121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695E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1BB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3E02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AA47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425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E6E4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A1D3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EDA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51F113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7208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C1B7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BC78E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E76B9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BA68CC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F7392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FD27FA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97846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623F1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BE396D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BD5A79D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89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C14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89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D68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9C5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08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DD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100.14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EC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91D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61.90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DCA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6E0B8D9A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1E8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21D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3E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A79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85B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5A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B8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84.66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B07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1AF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D3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262486E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50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160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05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B3B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DC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104.35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1F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89.14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2DF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89.14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6BD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89.14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16A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89.14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1E8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95F6AE7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1F9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9FC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81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9D7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104.75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33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107.75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BF3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0CB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C0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85.35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698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95.35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75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 </w:t>
            </w:r>
          </w:p>
        </w:tc>
      </w:tr>
      <w:tr w:rsidR="00B72365" w14:paraId="0411DD1E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02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EA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71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3B3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203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B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89.74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95D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36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89.74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C2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A53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38AB1117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79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662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05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860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7D4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72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84.34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11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69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B67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B99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1278732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5BB6DF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76183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8C93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110.25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704AB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83.26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272D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FCAC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6BE6F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107.84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883A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 </w:t>
            </w:r>
          </w:p>
        </w:tc>
      </w:tr>
    </w:tbl>
    <w:p w14:paraId="547A62C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2C4F6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EFC7F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D8022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D7C32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6663F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16E34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1A4375" w14:textId="77777777" w:rsidR="00B72365" w:rsidRDefault="00B72365"/>
    <w:p w14:paraId="249ACB7A" w14:textId="77777777" w:rsidR="00B72365" w:rsidRDefault="00B72365"/>
    <w:p w14:paraId="617CD758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5BFE9B1E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5E24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AB6B6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39ED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16AE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F271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B6AE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1200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7371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83E5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BC40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B29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932C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6F200B9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91B40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B43A1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69F5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B8B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5438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BE7B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4F2E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7743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1415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449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CC6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63B48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12A27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F02A6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712C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804A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85D6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327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8147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505E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104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D47C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84C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DF3E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52AB82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1141F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1C469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C1E7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83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243B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D43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F45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B5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A80B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A128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68C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9BC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F5037DD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7C7F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F75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760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195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A867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654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3E22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8BC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69A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174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B53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B1C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9A7F13F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7BD56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B5B7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52DA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919A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E9AE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D4A7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3032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F1F24C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8D2252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0E935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DB51B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F3A90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498B5DE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BBD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7C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60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A36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54E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0B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FF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FE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1739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9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FD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405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668305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E9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1E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CD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CD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FFF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7FB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2202.94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0C0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2722.14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5F9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390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892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59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5.36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CE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47131365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57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87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BD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37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0B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84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16459.35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B6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42972.73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BD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76CC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23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11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D5D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38BDC7E9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1DBF1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C872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D0206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78E2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2202.94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A06C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42972.73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5EB3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1806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331.98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9D116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5.08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5A84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6.43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AA34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 </w:t>
            </w:r>
          </w:p>
        </w:tc>
      </w:tr>
    </w:tbl>
    <w:p w14:paraId="63AAFE9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F716D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332FD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BEEB6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598CF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826CB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91D27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450B1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C70044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0967127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1621B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D06A7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~5-7kbps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275B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B80D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AA64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8BF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8E64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60C4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1D0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F9D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16602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3CB63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26AF9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BF69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F257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D2BB0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1B02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0221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77B6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5219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A67625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7421F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470FF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C426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C7B2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D6C2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BA8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DD3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A5E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5A96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00CC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C23AD1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34B65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430DE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A287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F68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C89B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C7DB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074F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4A4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1B60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1785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2988913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3A69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9DB7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57FD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6D8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2BF0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693F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7DF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6DB5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9735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ACF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FDC4AF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CF4A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60B43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7EDDA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AE14F8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0B4D64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48CE1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BC4C2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65FD9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638F3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D127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BDB1FA4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024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62B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AC3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47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81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1F9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89.32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A69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90.91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B4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164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7B6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CF2EA83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B0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4B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68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104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7E5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3A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C82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121.64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ECE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103.34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AB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6F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 </w:t>
            </w:r>
          </w:p>
        </w:tc>
      </w:tr>
      <w:tr w:rsidR="00B72365" w14:paraId="5DB41455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84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CA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89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341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34D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F00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104.43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5CE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111.64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D8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7D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E71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C3CC17F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7CF7D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3DC4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9D06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1B20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89.32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AA297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121.64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053BF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D9E04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114.45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7EA9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 </w:t>
            </w:r>
          </w:p>
        </w:tc>
      </w:tr>
    </w:tbl>
    <w:p w14:paraId="51D8157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BBE7B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B4685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14834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FE717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55027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4C1CD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FC4CB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18AB34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6CBABD" w14:textId="77777777" w:rsidR="00B72365" w:rsidRDefault="00B72365"/>
    <w:p w14:paraId="4844BE20" w14:textId="77777777" w:rsidR="00B72365" w:rsidRDefault="00B72365"/>
    <w:p w14:paraId="103EA6D2" w14:textId="77777777" w:rsidR="00B72365" w:rsidRDefault="00B72365"/>
    <w:p w14:paraId="4E928DEC" w14:textId="77777777" w:rsidR="00B72365" w:rsidRDefault="00B72365"/>
    <w:p w14:paraId="675B6316" w14:textId="77777777" w:rsidR="00B72365" w:rsidRDefault="00B72365"/>
    <w:p w14:paraId="37F5205B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  <w:lang w:eastAsia="zh-CN"/>
        </w:rPr>
        <w:t>7.2.3.3</w:t>
      </w:r>
      <w:r>
        <w:rPr>
          <w:lang w:eastAsia="zh-CN"/>
        </w:rPr>
        <w:tab/>
      </w:r>
      <w:r>
        <w:rPr>
          <w:rFonts w:hint="eastAsia"/>
          <w:lang w:eastAsia="zh-CN"/>
        </w:rPr>
        <w:t>other data rate</w:t>
      </w:r>
    </w:p>
    <w:p w14:paraId="51E702F9" w14:textId="77777777" w:rsidR="00B72365" w:rsidRDefault="00B72365"/>
    <w:p w14:paraId="2669E1F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</w:p>
    <w:p w14:paraId="470EED4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BAC3DD" wp14:editId="23F8ED19">
            <wp:extent cx="6122035" cy="4980305"/>
            <wp:effectExtent l="0" t="0" r="0" b="0"/>
            <wp:docPr id="171553331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3315" name="Picture 1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15F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005AC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A8304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52054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A0CEE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2D6B0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6FA47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062B0C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</w:t>
      </w:r>
    </w:p>
    <w:p w14:paraId="43AE4AD1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AC9CA5" wp14:editId="3C022123">
            <wp:extent cx="6122035" cy="4980305"/>
            <wp:effectExtent l="0" t="0" r="0" b="0"/>
            <wp:docPr id="170948858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88588" name="Picture 2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1DA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734E76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95C09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0A0B6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64C1F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710BB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DAA10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5F6812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1"/>
        <w:gridCol w:w="895"/>
        <w:gridCol w:w="916"/>
        <w:gridCol w:w="684"/>
        <w:gridCol w:w="671"/>
        <w:gridCol w:w="688"/>
        <w:gridCol w:w="1115"/>
        <w:gridCol w:w="1124"/>
        <w:gridCol w:w="964"/>
        <w:gridCol w:w="982"/>
        <w:gridCol w:w="511"/>
      </w:tblGrid>
      <w:tr w:rsidR="00B72365" w14:paraId="78A44702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286A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78998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6F47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C341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75A8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8D6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4025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B3F2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2191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8D54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BDE4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B854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9052E9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45189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CDB5F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AC5C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75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52C53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23E8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47FE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AAA3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1B54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484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F26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197DEB6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D9C10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ACE354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DDC0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FA59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0FEB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1F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1131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13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372F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F273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0DB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83C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6A305AB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47B75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5192E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D329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969D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E71C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F39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EDB4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E96C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AE0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42B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10FB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5D5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291ECC3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D575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BDBB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845F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193D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24B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422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513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3B1E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C95C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AC9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6E9D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514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5A7528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34C63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A4E97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9E8B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467CE1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D59FC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0278BD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2B85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AE53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2B8C1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4D4FC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9ED76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5E3F7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68B4827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44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3F8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61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555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5B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22F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4EE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E16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3F6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1F4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BF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2D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25A9C87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B5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100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B0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E9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408.58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A2E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408.58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1AA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5A6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57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60.95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EB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60.95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1FD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08C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13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8B61F32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C9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00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D69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97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74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78C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78.58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D0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78.58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4B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967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DD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5C0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A4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248893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8F6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BB1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E0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5B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B5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138.19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43AD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123.35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68E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170.30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30F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108.48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200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138.19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505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2C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C9D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42BF69B" w14:textId="77777777">
        <w:trPr>
          <w:trHeight w:val="280"/>
        </w:trPr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3C538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0B182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AB9A5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408.58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4DD31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16.45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A772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170.30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D975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8.52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74F5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138.19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EF45D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566E3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CF27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 </w:t>
            </w:r>
          </w:p>
        </w:tc>
      </w:tr>
    </w:tbl>
    <w:p w14:paraId="25A0515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25CE62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F50E9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3DED88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CE4E1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3971129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7A4A4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816835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128772E0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66A4FCA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4EC8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81E5B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723F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B2C9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9AA4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BD2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2C30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1B3A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6A1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7F7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ED2061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7DB1E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1E512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BBFB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605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D3A84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AE4B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54FF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9B0D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2EAF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B06DF5E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0025D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BB8AC0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B88C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B92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CF35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EA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AF7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809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163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54EA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4693D8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1B3E14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D7441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InF-DL NLOS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C807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972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7C2F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EA7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4DD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84B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995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955A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C61530E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2B29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92A2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242C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99FB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1293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7E95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09D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DF09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34B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1241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824B80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BC006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674DD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234C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3C0C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0B921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950E86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FF11BA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FBE93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D384F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45B28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027DEF7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EF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0C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55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A83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60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95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6D5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408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0C8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0D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1B64752C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88B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A0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2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67B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110.91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83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110.91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E3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81.41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7B6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81.41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FF2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81.41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7A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81.41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A2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21175900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CF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17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17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B70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8D2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EF4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894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85.35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534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DBB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555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65C43078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148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CD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DF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F26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82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C4D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92.34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C75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97.34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F4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90.35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14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6E1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0674A7F7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28464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C1A1A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73B6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110.91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2E8C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63.10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DC3E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97.34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59B71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50.90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D2BD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94.10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DB651F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6 </w:t>
            </w:r>
          </w:p>
        </w:tc>
      </w:tr>
    </w:tbl>
    <w:p w14:paraId="445C59D0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EE6B6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9B75B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0077ED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0595A5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74A868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189E1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76EF5E" w14:textId="77777777" w:rsidR="00B72365" w:rsidRDefault="00B72365"/>
    <w:p w14:paraId="45C9B666" w14:textId="77777777" w:rsidR="00B72365" w:rsidRDefault="00B72365"/>
    <w:p w14:paraId="66674B4F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90"/>
        <w:gridCol w:w="890"/>
        <w:gridCol w:w="912"/>
        <w:gridCol w:w="681"/>
        <w:gridCol w:w="667"/>
        <w:gridCol w:w="685"/>
        <w:gridCol w:w="1109"/>
        <w:gridCol w:w="1118"/>
        <w:gridCol w:w="959"/>
        <w:gridCol w:w="976"/>
        <w:gridCol w:w="508"/>
      </w:tblGrid>
      <w:tr w:rsidR="00B72365" w14:paraId="75C943C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C0F0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E6107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2F44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15CF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7890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FC41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20F8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9925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002B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5B6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17E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352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8A3A3B4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39905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63473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04BF2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E4E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Distance (m)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7025B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2463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B4CE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B7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4515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1B0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508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8073E3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CC22B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A5D40D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C667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2F90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97F8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E38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86A8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B1B1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B838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06AD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E98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DF97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F478A3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E9A4F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6B207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8D1D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7EF5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BCB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8542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050C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8A80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21E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888D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82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9FB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2E05511" w14:textId="77777777">
        <w:trPr>
          <w:trHeight w:val="2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4AF8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F7F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4D1A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BB28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CF47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AF94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B063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A66F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BE1C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23C6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5225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2A6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15FDA1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2C3E0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5445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00A02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0C265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Min:info-R2D[4B]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F27F0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Max:info-R2D[4B]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A49470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Min:info-D2R[4B]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83604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Max:info-D2R[4B]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B69980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Min:min(Dist_R2D, Dist_D2R)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CF9262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Max:min(Dist_R2D, Dist_D2R)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D3933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info-D2R-datarate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68821C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info-D2R-datarate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F85478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6C9F44FA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DF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65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8B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218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28475.77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6B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28475.77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7F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61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4B9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D8B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E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755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6CA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3F33A40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252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21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5E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BC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78A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6A6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579.81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3D2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961.48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69F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08B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37F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850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2F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5447730F" w14:textId="77777777">
        <w:trPr>
          <w:trHeight w:val="28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AE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AFC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5A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3D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EAE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4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257.71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1A5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257.71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155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4B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45.09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73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52FC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44.80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7AC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4D21691A" w14:textId="77777777">
        <w:trPr>
          <w:trHeight w:val="28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F1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AA0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E7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5C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4162.68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BC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11068.04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9F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10207.41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13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21796.92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C3D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4162.68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56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10207.41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20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D7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48.00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D3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4AFFA268" w14:textId="77777777">
        <w:trPr>
          <w:trHeight w:val="2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E53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14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6A5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67B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E05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975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15644.43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7F5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15644.43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24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60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23.18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CA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3E8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A5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5CFC0BF7" w14:textId="77777777">
        <w:trPr>
          <w:trHeight w:val="280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C0653E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9CCF8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6E68B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28475.77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B4CF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257.71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88A40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21796.92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0AAF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13.98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F73D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10207.41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0FD2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1B33B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9C1C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 </w:t>
            </w:r>
          </w:p>
        </w:tc>
      </w:tr>
    </w:tbl>
    <w:p w14:paraId="4C63F8AB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4799A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DF6EB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A75FC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5118A4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F3198A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27A91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8F7941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42B838A" w14:textId="77777777" w:rsidR="00B72365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7.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- 2b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78"/>
        <w:gridCol w:w="1186"/>
        <w:gridCol w:w="1025"/>
        <w:gridCol w:w="1037"/>
        <w:gridCol w:w="1030"/>
        <w:gridCol w:w="1042"/>
        <w:gridCol w:w="1054"/>
        <w:gridCol w:w="1065"/>
        <w:gridCol w:w="675"/>
      </w:tblGrid>
      <w:tr w:rsidR="00B72365" w14:paraId="7217CF3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461FF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info-D2R-datarate-range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883EF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451B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0887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1128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0AD3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11D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5276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6BCB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3A2C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3B17CA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675F3B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13488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28B2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54A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  <w:t>MPL (dB)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57422" w14:textId="77777777" w:rsidR="00B72365" w:rsidRDefault="00B72365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53FC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C7FD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1777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186B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54453C9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0C886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info-D1T1/D2T2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D8F5F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D2T2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FC5F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A5D0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0127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199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F33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F57B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55D1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182D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1B3FC83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4F00E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info-pathloss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E2E20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InH-Office LOS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527D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6370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9CBC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C638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BC4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EF81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17EE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F8BD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E89EEC0" w14:textId="77777777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B05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99B7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E7EA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6C4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01F6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0DDE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D9E9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9DF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181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672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46B9BAB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9913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8AB74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info-DxTx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FA5FC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DDB698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56CB42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info-R2D[4A]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64891B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info-D2R[4A]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90AE6E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info-D2R[4A]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48380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info-minMPL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79958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info-minMPL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DC74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1D03FC1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C4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#N/A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7E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D2T2-C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60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07C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2657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108.55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CC3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BF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4F2D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F6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34D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318E3AFF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A8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AA9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84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487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0BB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909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79.29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47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83.09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FB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9FA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164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 </w:t>
            </w:r>
          </w:p>
        </w:tc>
      </w:tr>
      <w:tr w:rsidR="00B72365" w14:paraId="2B12ADA3" w14:textId="77777777">
        <w:trPr>
          <w:trHeight w:val="28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1F8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959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8E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D00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BA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46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73.20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40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73.20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54F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61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60.10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73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0421D6E2" w14:textId="77777777">
        <w:trPr>
          <w:trHeight w:val="28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199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55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E7B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BDA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7C2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101.45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F2F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D04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106.54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69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94.10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E0D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100.84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80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 </w:t>
            </w:r>
          </w:p>
        </w:tc>
      </w:tr>
      <w:tr w:rsidR="00B72365" w14:paraId="5B012F92" w14:textId="77777777">
        <w:trPr>
          <w:trHeight w:val="2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4E2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14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A70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D7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6D6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9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104.05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1CA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104.05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8B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62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55.10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6B6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B72365" w14:paraId="78A7B5BE" w14:textId="77777777">
        <w:trPr>
          <w:trHeight w:val="28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78AC9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56CA6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A0AA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108.55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B29C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73.20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27D88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106.54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AA0E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51.30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F7661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100.84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13CCE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14 </w:t>
            </w:r>
          </w:p>
        </w:tc>
      </w:tr>
    </w:tbl>
    <w:p w14:paraId="54F42A5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09303C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8C457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51ADA3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7F240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95E3E7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54FA12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0A669E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0FB2AF" w14:textId="77777777" w:rsidR="00B72365" w:rsidRDefault="00B7236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46C402" w14:textId="77777777" w:rsidR="00B72365" w:rsidRDefault="00B72365"/>
    <w:p w14:paraId="3DDA51CD" w14:textId="77777777" w:rsidR="00B72365" w:rsidRDefault="00B72365"/>
    <w:p w14:paraId="7B80ED7A" w14:textId="77777777" w:rsidR="00B72365" w:rsidRDefault="00B72365"/>
    <w:p w14:paraId="1C235084" w14:textId="77777777" w:rsidR="00B72365" w:rsidRDefault="00B72365"/>
    <w:p w14:paraId="11D4A0B6" w14:textId="77777777" w:rsidR="00B72365" w:rsidRDefault="00B72365"/>
    <w:p w14:paraId="252627E8" w14:textId="77777777" w:rsidR="00B72365" w:rsidRDefault="00000000">
      <w:pPr>
        <w:pStyle w:val="Heading2"/>
        <w:rPr>
          <w:lang w:eastAsia="zh-CN"/>
        </w:rPr>
      </w:pPr>
      <w:r>
        <w:rPr>
          <w:rFonts w:hint="eastAsia"/>
          <w:lang w:eastAsia="zh-CN"/>
        </w:rPr>
        <w:t>7.3</w:t>
      </w:r>
      <w:r>
        <w:rPr>
          <w:lang w:eastAsia="zh-CN"/>
        </w:rPr>
        <w:tab/>
      </w:r>
      <w:bookmarkStart w:id="2" w:name="_Hlk173167520"/>
      <w:r>
        <w:rPr>
          <w:rFonts w:hint="eastAsia"/>
        </w:rPr>
        <w:t>Link performance</w:t>
      </w:r>
      <w:bookmarkEnd w:id="2"/>
      <w:r>
        <w:rPr>
          <w:rFonts w:hint="eastAsia"/>
        </w:rPr>
        <w:t xml:space="preserve"> </w:t>
      </w:r>
      <w:r>
        <w:rPr>
          <w:rFonts w:hint="eastAsia"/>
          <w:lang w:eastAsia="zh-CN"/>
        </w:rPr>
        <w:t>for D2R</w:t>
      </w:r>
    </w:p>
    <w:p w14:paraId="43D5B530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7.3.1</w:t>
      </w:r>
      <w:r>
        <w:rPr>
          <w:lang w:eastAsia="zh-CN"/>
        </w:rPr>
        <w:tab/>
      </w:r>
      <w:r>
        <w:rPr>
          <w:rFonts w:hint="eastAsia"/>
          <w:lang w:eastAsia="zh-CN"/>
        </w:rPr>
        <w:t>Device 1</w:t>
      </w:r>
    </w:p>
    <w:p w14:paraId="7894DE55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</w:rPr>
        <w:t>7.3.1.1</w:t>
      </w:r>
      <w:r>
        <w:tab/>
      </w:r>
      <w:r>
        <w:rPr>
          <w:lang w:eastAsia="zh-CN"/>
        </w:rPr>
        <w:t>…</w:t>
      </w:r>
    </w:p>
    <w:p w14:paraId="0222524D" w14:textId="77777777" w:rsidR="00B72365" w:rsidRDefault="00000000">
      <w:pPr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&lt;Editor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’</w:t>
      </w: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s Note: the following assumptions are for example&gt;</w:t>
      </w:r>
    </w:p>
    <w:p w14:paraId="79BC0B57" w14:textId="77777777" w:rsidR="00B72365" w:rsidRDefault="00000000">
      <w:pPr>
        <w:rPr>
          <w:rFonts w:ascii="Times New Roman" w:hAnsi="Times New Roman" w:cs="Times New Roman"/>
          <w:b/>
          <w:bCs/>
          <w:sz w:val="20"/>
          <w:szCs w:val="20"/>
          <w:highlight w:val="yellow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  <w:u w:val="single"/>
        </w:rPr>
        <w:t>Key Assumptions:</w:t>
      </w:r>
    </w:p>
    <w:p w14:paraId="3E0C11BA" w14:textId="77777777" w:rsidR="00B72365" w:rsidRDefault="00000000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t>Reference data rate [0m]</w:t>
      </w:r>
    </w:p>
    <w:p w14:paraId="7010E68E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highlight w:val="yellow"/>
          <w:lang w:eastAsia="zh-CN"/>
        </w:rPr>
      </w:pPr>
      <w:r>
        <w:rPr>
          <w:highlight w:val="yellow"/>
          <w:lang w:eastAsia="zh-CN"/>
        </w:rPr>
        <w:t xml:space="preserve"> around 1kbps</w:t>
      </w:r>
      <w:r>
        <w:rPr>
          <w:rFonts w:hint="eastAsia"/>
          <w:highlight w:val="yellow"/>
          <w:lang w:eastAsia="zh-CN"/>
        </w:rPr>
        <w:t>, 5-7kbps</w:t>
      </w:r>
    </w:p>
    <w:p w14:paraId="5369DB8F" w14:textId="77777777" w:rsidR="00B72365" w:rsidRDefault="00000000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t>Message size [0n]</w:t>
      </w:r>
    </w:p>
    <w:p w14:paraId="1F18CE19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highlight w:val="yellow"/>
          <w:lang w:eastAsia="zh-CN"/>
        </w:rPr>
      </w:pPr>
      <w:r>
        <w:rPr>
          <w:highlight w:val="yellow"/>
          <w:lang w:eastAsia="zh-CN"/>
        </w:rPr>
        <w:t>{20,96,400}</w:t>
      </w:r>
    </w:p>
    <w:p w14:paraId="15A7640F" w14:textId="77777777" w:rsidR="00B72365" w:rsidRDefault="00000000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t>Antenna configuration:</w:t>
      </w:r>
    </w:p>
    <w:p w14:paraId="51B65828" w14:textId="77777777" w:rsidR="00B72365" w:rsidRDefault="00B72365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14:paraId="5B60E606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highlight w:val="yellow"/>
          <w:lang w:eastAsia="zh-CN"/>
        </w:rPr>
      </w:pPr>
      <w:r>
        <w:rPr>
          <w:highlight w:val="yellow"/>
          <w:lang w:eastAsia="zh-CN"/>
        </w:rPr>
        <w:t>For TDL-D, 1Tx1Rx for D2T2</w:t>
      </w:r>
    </w:p>
    <w:p w14:paraId="2F6558CF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highlight w:val="yellow"/>
          <w:lang w:eastAsia="zh-CN"/>
        </w:rPr>
      </w:pPr>
      <w:r>
        <w:rPr>
          <w:highlight w:val="yellow"/>
          <w:lang w:eastAsia="zh-CN"/>
        </w:rPr>
        <w:t xml:space="preserve">For TDL-A, 1Tx2Rx for D1T1, 1Tx1Rx for D2T2 </w:t>
      </w:r>
    </w:p>
    <w:p w14:paraId="5E0CD4DD" w14:textId="77777777" w:rsidR="00B72365" w:rsidRDefault="00000000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t xml:space="preserve">SFO assumption: </w:t>
      </w:r>
    </w:p>
    <w:p w14:paraId="2D4F100E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highlight w:val="yellow"/>
          <w:lang w:eastAsia="zh-CN"/>
        </w:rPr>
      </w:pPr>
      <w:r>
        <w:rPr>
          <w:highlight w:val="yellow"/>
          <w:lang w:val="en-US"/>
        </w:rPr>
        <w:t>Randomly select a value from the range of [0.1 ~ 1] * 10^5 ppm</w:t>
      </w:r>
    </w:p>
    <w:p w14:paraId="4D27C6E5" w14:textId="77777777" w:rsidR="00B72365" w:rsidRDefault="00B72365"/>
    <w:p w14:paraId="0A0628EB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7.3.1.1 - 1</w:t>
      </w:r>
    </w:p>
    <w:p w14:paraId="295C7E2A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38BE0239" wp14:editId="6C681B9F">
            <wp:extent cx="6115685" cy="35515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CCF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8A463B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5935075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7.3.1.1 - 1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07265912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82699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9191AC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E6C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58F9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2A26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BF36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6A3AABE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33AB0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3615A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A3C4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8477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B675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5CA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61F854B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D9E01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778F0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E45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6BD3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6DE3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7FD5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1EF99FF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49640B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8FACA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F2E0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6892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8949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9C67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6DF7A2F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3B28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43F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650E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B737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A185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58A1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072C991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5F31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F00A8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CFFCE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264ED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AB399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CC30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71171304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AB65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6DC7D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992C6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549FB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2418C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7A99DC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86ACB27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168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27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C3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368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-9.5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27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E854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44CC3E3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8E6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F8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E6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9D0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507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E9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58A38C1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AB1C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AA5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8D2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81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5A6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65D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2EBF32E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C26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8DA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49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D5D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69A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C0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2EB8B74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75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E8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47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C6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5.329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03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28.229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041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B72365" w14:paraId="0B42810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CE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52D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56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90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818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B045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51E63FD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DA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F0B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E1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F7A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DAE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87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B72365" w14:paraId="7248016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C55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B1E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DA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F58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-8.771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43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43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B72365" w14:paraId="743054AD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76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5C7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C4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0C8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-6.4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7FF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39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2DBCB10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6B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C5B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59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B13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C9F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A74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5401DB8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123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0A0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1E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845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152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9C1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5E26D0A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332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EF8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F2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02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91B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05A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8983F0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E1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D3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B7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DCC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7F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3A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B72365" w14:paraId="0B863FA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15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FFCE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77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133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061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497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829FC0E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D9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44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322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10C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D58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C79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F805D2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50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4C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7C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BAF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2A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BAF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251C098D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E6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536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6A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B6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24D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21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6166F59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39F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A1F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284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89B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1E6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2EF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1085508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A46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7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B0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ED4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EBA6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11A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1D4FFBB5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0A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2B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20B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C7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10.307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05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3F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0B3FFBE7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080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B92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B5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87E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A5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19.16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579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B72365" w14:paraId="75DE1EF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F945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11F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4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FB8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8C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D435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5162210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2EB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10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440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89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18.628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910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27.48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CE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47C3392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CA5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E37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47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898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D42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68E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16EB76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214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87E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33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A6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9A4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83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35B9936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7D7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AA0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C04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D800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50E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06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27F863B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2E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8B1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B5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BB3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488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949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747048B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90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544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70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EB0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0.0866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8CE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8AA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5377059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593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760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EF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583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6F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7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6DD4654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CB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DFE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8A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621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E0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9A8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1DBBBB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94B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98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08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39E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DF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C1E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29C911E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4E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B0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97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7DB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EDE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B66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69FB2D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44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840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3F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EE4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903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9D1B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2B0D5C4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06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42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85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B10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82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132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6D1DF975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06E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84D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ED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563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A7F8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B1C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5F918C8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F4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C9D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28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050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25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A7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7FDC46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76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F90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75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29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593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8F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4765AAA2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D63E2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0788E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-9.5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1CF2D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9C2C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174</w:t>
            </w:r>
          </w:p>
        </w:tc>
      </w:tr>
    </w:tbl>
    <w:p w14:paraId="224FF66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0AC6FF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250001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220566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D9EDA3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2278B6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21C23E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C99DF7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61F62F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D24DCDF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7.3.1.1 - 2</w:t>
      </w:r>
    </w:p>
    <w:p w14:paraId="3A3A3EDD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70F89793" wp14:editId="0BDBC323">
            <wp:extent cx="6115685" cy="355155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74D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5B0F35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073E98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9D3D914" w14:textId="77777777" w:rsidR="00B72365" w:rsidRDefault="00B72365">
      <w:pPr>
        <w:jc w:val="center"/>
        <w:rPr>
          <w:b/>
          <w:bCs/>
        </w:rPr>
      </w:pPr>
    </w:p>
    <w:p w14:paraId="7F3BD51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569D03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766465E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7.3.1.1 - 2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3CA210EB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9A6634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3C9B6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27FC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BF7F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3907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9529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622FC25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6FEBB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B2142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D26F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CAE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DAD7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3B2E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95EC339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2FE21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00A31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D2E9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198F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73A6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DA4F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44F68C3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740FD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9166E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6838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11F2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3C7F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A670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CA9D874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2C5E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FDA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621C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AA8D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BCF8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5CB0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3836BA1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E1B3F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FC275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302B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12D7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E23B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015E8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3F0DEDFD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3C4CF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0680D7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DA159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37BA0B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D087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2F5E9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4221BEBF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D0F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37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AE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5B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-16.3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4B28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14A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53A98EB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7C3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AA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B7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17F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DC4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4E17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04A9A3E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7E3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CF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F0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9F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B30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CD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60A5AB8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95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2C7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3EB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D74C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66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301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3A1A87E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BE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60E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A0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22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AA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76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0FF6C47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66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0F8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6E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9AC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-12.3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9E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-10.1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4EE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CC2E0F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E4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E3F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42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8AF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-12.1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BA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7D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1D18696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BEF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F6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83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C72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DB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C54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65EF723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787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53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1F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59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76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42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44701BB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C2C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656D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23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674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-7.9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2E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3F4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3FD3AF0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25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461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38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F27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75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C74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09DAFC5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F47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1BB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6AC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C62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765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EA8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2DB74CB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4F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DB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ED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74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EA1D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435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D6684F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E45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F81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58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71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048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6D1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585C3602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106ED1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C34A0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-16.3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FBB5E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7D34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</w:tbl>
    <w:p w14:paraId="6490C94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186D83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D20FED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5DD173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DD0205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474E25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31C542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0D49A75" w14:textId="77777777" w:rsidR="00B72365" w:rsidRDefault="00B72365">
      <w:pPr>
        <w:jc w:val="center"/>
        <w:rPr>
          <w:b/>
          <w:bCs/>
        </w:rPr>
      </w:pPr>
    </w:p>
    <w:p w14:paraId="373648E1" w14:textId="77777777" w:rsidR="00B72365" w:rsidRDefault="00B72365">
      <w:pPr>
        <w:rPr>
          <w:b/>
          <w:bCs/>
          <w:u w:val="single"/>
        </w:rPr>
      </w:pPr>
    </w:p>
    <w:p w14:paraId="3896B96E" w14:textId="77777777" w:rsidR="00B72365" w:rsidRDefault="00B72365">
      <w:pPr>
        <w:rPr>
          <w:b/>
          <w:bCs/>
          <w:u w:val="single"/>
        </w:rPr>
      </w:pPr>
    </w:p>
    <w:p w14:paraId="095474B3" w14:textId="77777777" w:rsidR="00B72365" w:rsidRDefault="00B72365">
      <w:pPr>
        <w:rPr>
          <w:b/>
          <w:bCs/>
          <w:u w:val="single"/>
        </w:rPr>
      </w:pPr>
    </w:p>
    <w:p w14:paraId="080DB24D" w14:textId="77777777" w:rsidR="00B72365" w:rsidRDefault="00B72365">
      <w:pPr>
        <w:rPr>
          <w:b/>
          <w:bCs/>
          <w:u w:val="single"/>
        </w:rPr>
      </w:pPr>
    </w:p>
    <w:p w14:paraId="107DDB17" w14:textId="77777777" w:rsidR="00B72365" w:rsidRDefault="00B72365">
      <w:pPr>
        <w:rPr>
          <w:b/>
          <w:bCs/>
          <w:u w:val="single"/>
        </w:rPr>
      </w:pPr>
    </w:p>
    <w:p w14:paraId="474AADCA" w14:textId="77777777" w:rsidR="00B72365" w:rsidRDefault="00B72365">
      <w:pPr>
        <w:rPr>
          <w:b/>
          <w:bCs/>
          <w:u w:val="single"/>
        </w:rPr>
      </w:pPr>
    </w:p>
    <w:p w14:paraId="16F9ED36" w14:textId="77777777" w:rsidR="00B72365" w:rsidRDefault="00000000">
      <w:pPr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Notes:</w:t>
      </w:r>
    </w:p>
    <w:p w14:paraId="0D0DE765" w14:textId="77777777" w:rsidR="00B72365" w:rsidRDefault="00000000">
      <w:pPr>
        <w:pStyle w:val="ListParagraph"/>
        <w:numPr>
          <w:ilvl w:val="0"/>
          <w:numId w:val="11"/>
        </w:numPr>
        <w:rPr>
          <w:lang w:eastAsia="zh-CN"/>
        </w:rPr>
      </w:pPr>
      <w:r>
        <w:rPr>
          <w:rFonts w:hint="eastAsia"/>
          <w:lang w:eastAsia="zh-CN"/>
        </w:rPr>
        <w:t>xxx</w:t>
      </w:r>
    </w:p>
    <w:p w14:paraId="6972B8B3" w14:textId="77777777" w:rsidR="00B72365" w:rsidRDefault="00000000">
      <w:pPr>
        <w:pStyle w:val="ListParagraph"/>
        <w:numPr>
          <w:ilvl w:val="0"/>
          <w:numId w:val="11"/>
        </w:numPr>
        <w:rPr>
          <w:lang w:eastAsia="zh-CN"/>
        </w:rPr>
      </w:pPr>
      <w:r>
        <w:rPr>
          <w:rFonts w:hint="eastAsia"/>
          <w:lang w:eastAsia="zh-CN"/>
        </w:rPr>
        <w:t>xxx</w:t>
      </w:r>
    </w:p>
    <w:p w14:paraId="71248EE7" w14:textId="77777777" w:rsidR="00B72365" w:rsidRDefault="00B72365"/>
    <w:p w14:paraId="228B38FE" w14:textId="77777777" w:rsidR="00B72365" w:rsidRDefault="00000000">
      <w:pPr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Observations</w:t>
      </w:r>
    </w:p>
    <w:p w14:paraId="52163287" w14:textId="77777777" w:rsidR="00B72365" w:rsidRDefault="00B72365"/>
    <w:p w14:paraId="389D3F1C" w14:textId="77777777" w:rsidR="00B72365" w:rsidRDefault="00B72365"/>
    <w:p w14:paraId="038AD564" w14:textId="77777777" w:rsidR="00B72365" w:rsidRDefault="00B72365"/>
    <w:p w14:paraId="002903FF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7.3.2</w:t>
      </w:r>
      <w:r>
        <w:rPr>
          <w:lang w:eastAsia="zh-CN"/>
        </w:rPr>
        <w:tab/>
      </w:r>
      <w:r>
        <w:rPr>
          <w:rFonts w:hint="eastAsia"/>
          <w:lang w:eastAsia="zh-CN"/>
        </w:rPr>
        <w:t>Device 2a</w:t>
      </w:r>
    </w:p>
    <w:p w14:paraId="408AF69F" w14:textId="77777777" w:rsidR="00B72365" w:rsidRDefault="00000000">
      <w:pPr>
        <w:pStyle w:val="Heading4"/>
        <w:rPr>
          <w:lang w:eastAsia="zh-CN"/>
        </w:rPr>
      </w:pPr>
      <w:r>
        <w:rPr>
          <w:rFonts w:hint="eastAsia"/>
        </w:rPr>
        <w:t>7.3.</w:t>
      </w:r>
      <w:r>
        <w:rPr>
          <w:rFonts w:hint="eastAsia"/>
          <w:lang w:eastAsia="zh-CN"/>
        </w:rPr>
        <w:t>2.1</w:t>
      </w:r>
      <w:r>
        <w:tab/>
      </w:r>
      <w:r>
        <w:rPr>
          <w:lang w:eastAsia="zh-CN"/>
        </w:rPr>
        <w:t>…</w:t>
      </w:r>
    </w:p>
    <w:p w14:paraId="2E241951" w14:textId="77777777" w:rsidR="00B72365" w:rsidRDefault="00000000">
      <w:pPr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&lt;Editor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’</w:t>
      </w: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s Note: the following assumptions are for example&gt;</w:t>
      </w:r>
    </w:p>
    <w:p w14:paraId="39EBFB56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Reference data rate [0m]</w:t>
      </w:r>
    </w:p>
    <w:p w14:paraId="2D15F3F3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 xml:space="preserve"> around 1kbps</w:t>
      </w:r>
      <w:r>
        <w:rPr>
          <w:rFonts w:hint="eastAsia"/>
          <w:lang w:eastAsia="zh-CN"/>
        </w:rPr>
        <w:t>, 5-7kbps</w:t>
      </w:r>
    </w:p>
    <w:p w14:paraId="3E3C85B9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Message size [0n]</w:t>
      </w:r>
    </w:p>
    <w:p w14:paraId="32E2D8E2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>{20,96,400}</w:t>
      </w:r>
    </w:p>
    <w:p w14:paraId="43A7254D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Antenna configuration:</w:t>
      </w:r>
    </w:p>
    <w:p w14:paraId="7E4ED495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>For TDL-D, 1Tx1Rx for D2T2</w:t>
      </w:r>
    </w:p>
    <w:p w14:paraId="313E61A0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 xml:space="preserve">For TDL-A, 1Tx2Rx for D1T1, 1Tx1Rx for D2T2 </w:t>
      </w:r>
    </w:p>
    <w:p w14:paraId="4133F697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SFO assumption: </w:t>
      </w:r>
    </w:p>
    <w:p w14:paraId="0187D2EE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val="en-US"/>
        </w:rPr>
        <w:t>Randomly select a value from the range of [0.1 ~ 1] * 10^</w:t>
      </w:r>
      <w:r>
        <w:rPr>
          <w:lang w:val="en-US" w:eastAsia="zh-CN"/>
        </w:rPr>
        <w:t>4</w:t>
      </w:r>
      <w:r>
        <w:rPr>
          <w:lang w:val="en-US"/>
        </w:rPr>
        <w:t xml:space="preserve"> ppm</w:t>
      </w:r>
    </w:p>
    <w:p w14:paraId="52B3A04B" w14:textId="77777777" w:rsidR="00B72365" w:rsidRDefault="00B72365">
      <w:pPr>
        <w:rPr>
          <w:rFonts w:ascii="Times New Roman" w:hAnsi="Times New Roman" w:cs="Times New Roman"/>
          <w:sz w:val="20"/>
          <w:szCs w:val="20"/>
        </w:rPr>
      </w:pPr>
    </w:p>
    <w:p w14:paraId="5019410D" w14:textId="77777777" w:rsidR="00B72365" w:rsidRDefault="00B72365"/>
    <w:p w14:paraId="73E172ED" w14:textId="77777777" w:rsidR="00B72365" w:rsidRDefault="00B72365"/>
    <w:p w14:paraId="2B02DAD2" w14:textId="77777777" w:rsidR="00B72365" w:rsidRDefault="00B72365"/>
    <w:p w14:paraId="27917359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7.3.2.1 - 1</w:t>
      </w:r>
    </w:p>
    <w:p w14:paraId="1202D4A2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08D9DC60" wp14:editId="28E80D5E">
            <wp:extent cx="6115685" cy="3551555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004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BAB6AD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A2E01F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20EF88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3609CE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C6EE45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53AA27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577864D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7.3.2.1 - 1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61C6FBBA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567EDF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F22280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7617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253B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3672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8454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1655EBC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9B3F23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6064D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ABBF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AD83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580C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976F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19902DC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8F021F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531DF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1CA39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7D4C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AE1F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B640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326AD6C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0F931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8B3CD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9C94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B02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500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3295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BD19794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803D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92A6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C613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A9D3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D910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1C223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1695F5B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B0BAB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F8EA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853D9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D52B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FC944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BD2649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359EC3E3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7BD4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9776F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BC3D2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481A2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C34C9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021A40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DC61B03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B4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C48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866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F3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-9.5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D9C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F3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51C270C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03C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B4C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FF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FD5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FF9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770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27ABF1BD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68B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1A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16C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AB5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DE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815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0FFD2EE7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970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F0A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6C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BD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225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E1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1F6496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03A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C5D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3D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C9E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5.329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6EA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28.229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6E83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B72365" w14:paraId="160F473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2D8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C13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B8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DA3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52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74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7F727A2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0F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117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BE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5CA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-8.771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181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C93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B72365" w14:paraId="238DB24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17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2A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44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CA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9F7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A11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5F7425A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7C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6B6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DF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C1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FB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AA4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0C03C1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EBA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8FD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5F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BD4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6D9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C50A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577F5EA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20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B32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DA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73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19B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253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3C936F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78F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B54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B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A1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68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7CC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09ED44B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F6A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C073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725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857A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6CE9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FA6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57761A0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213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A21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FA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9A3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841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59EB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7997E2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93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F8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1D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CB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8B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2EA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5AB2648D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6E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F7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8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F1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8C8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319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29CD045D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50C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078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F3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7B9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A4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E9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5E94E15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22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A2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CE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4E78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9.721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7E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A77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6322758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5EF1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3F4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01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962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83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19.16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FA2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B72365" w14:paraId="6A60FE4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C60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63D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07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960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660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284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2A017B8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FDD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44F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C1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86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715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77AD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B45465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CA1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F5F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23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F1A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4F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7EB2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7D78E18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EF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1E39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31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5FE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41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BF9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3EB38FA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1A8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25A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4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C683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C6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35E4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1DBBCBE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8BD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35C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2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[CEWiT]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9F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0.0366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9D9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C2A3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0BCC577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53F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8FB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16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00C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E0AE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655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749673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6AA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CDF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ED7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306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FFA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6F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6391A45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A4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03C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A24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4FFE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9AAF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971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1332E01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E2D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028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42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5E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A6C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FE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3E57B9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AD6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C9C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48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9AB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77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F45C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7C7C8E8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8A5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7C9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2A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AB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989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523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1CDE90B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600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F92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9D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[Lenovo]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16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349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EB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AC30097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2002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1C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305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64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616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D96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336D03C1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5FA902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77EB6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-9.5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B8F79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2AB4F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152</w:t>
            </w:r>
          </w:p>
        </w:tc>
      </w:tr>
    </w:tbl>
    <w:p w14:paraId="7835DA6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50892B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4F11C2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0D2857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757438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9C58FD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B2B2A9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20E427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817C37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2B3758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9B114E3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7.3.2.1 - 2</w:t>
      </w:r>
    </w:p>
    <w:p w14:paraId="097B159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1F731FE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6955955B" wp14:editId="134FA578">
            <wp:extent cx="6115685" cy="35515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C0B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5FE94A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299ADA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CA7913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37A077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B7DA4C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E26DE0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4217350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7.3.2.1 - 2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293EB2EE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518EC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DDED2B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6845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F972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6B10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F93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D8B3C40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631E0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844DB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5FE0F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04F1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7877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5A79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36A8502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93286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8210B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8551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5ED1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53DA1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A451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528FCA0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7D9A4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93AB9E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BBDD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EBB1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C676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7B28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CAC080C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4B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227B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ABB4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E90D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86FD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740C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28F871A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BDAFB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0A097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1A174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DFC2B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E1DC1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94B9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4CA720FF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3EAEF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C9F36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08B4B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ACCDD0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047C1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BDB71B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D6362ED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BF7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F02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E8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9A6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-16.3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6BA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E33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04AB6C35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CFE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88E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86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447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0A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42E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5F86274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DF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A5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5E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22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759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D91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72715B8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22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08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520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AB7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-7.7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739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1C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7058381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41D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795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E1F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[CMCC]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85B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-6.03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E88A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-5.68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B5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289E1FE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C5D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9E4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F57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[NOK]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F8AA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-12.3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6EEA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-10.1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E492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3E6C11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B2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21F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CD5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BD5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-12.1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C2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E7E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50B3E3B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7B5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158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28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2AB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5C5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B9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55BA782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8B4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9A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6D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CB6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EC21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26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15165443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F21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7E5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1EB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BD4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-7.9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CF2E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78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4181617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3B0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2C5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E2E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4A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392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76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097FC2B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EAC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A8A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123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6C92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FCE9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610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4488460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24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26F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DC1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[Apple]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7D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15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6A8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C22EAC9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5E8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CD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04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088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75F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58BD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69F160E7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295EAA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58B78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-16.3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85973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A076D1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</w:tbl>
    <w:p w14:paraId="6C1F625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B0BCCE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EC100D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D4A8ED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0570B0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64DD59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308E75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79FBF61" w14:textId="77777777" w:rsidR="00B72365" w:rsidRDefault="00B72365">
      <w:pPr>
        <w:jc w:val="center"/>
        <w:rPr>
          <w:b/>
          <w:bCs/>
        </w:rPr>
      </w:pPr>
    </w:p>
    <w:p w14:paraId="467DF715" w14:textId="77777777" w:rsidR="00B72365" w:rsidRDefault="00B72365"/>
    <w:p w14:paraId="697CAA6E" w14:textId="77777777" w:rsidR="00B72365" w:rsidRDefault="00B72365"/>
    <w:p w14:paraId="6EA33AF0" w14:textId="77777777" w:rsidR="00B72365" w:rsidRDefault="00B72365"/>
    <w:p w14:paraId="0719087F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7.3.3</w:t>
      </w:r>
      <w:r>
        <w:rPr>
          <w:lang w:eastAsia="zh-CN"/>
        </w:rPr>
        <w:tab/>
      </w:r>
      <w:r>
        <w:rPr>
          <w:rFonts w:hint="eastAsia"/>
          <w:lang w:eastAsia="zh-CN"/>
        </w:rPr>
        <w:t>Device 2b</w:t>
      </w:r>
    </w:p>
    <w:p w14:paraId="666794A0" w14:textId="77777777" w:rsidR="00B72365" w:rsidRDefault="00000000">
      <w:pPr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&lt;Editor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’</w:t>
      </w:r>
      <w:r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s Note: the following assumptions are for example&gt;</w:t>
      </w:r>
    </w:p>
    <w:p w14:paraId="2EBDA993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Reference data rate [0m]</w:t>
      </w:r>
    </w:p>
    <w:p w14:paraId="3D1F3203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 xml:space="preserve"> around 1kbps</w:t>
      </w:r>
      <w:r>
        <w:rPr>
          <w:rFonts w:hint="eastAsia"/>
          <w:lang w:eastAsia="zh-CN"/>
        </w:rPr>
        <w:t>, 5-7kbps</w:t>
      </w:r>
    </w:p>
    <w:p w14:paraId="70CE6D1C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Message size [0n]</w:t>
      </w:r>
    </w:p>
    <w:p w14:paraId="3A3CCB13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>{20,96,400}</w:t>
      </w:r>
    </w:p>
    <w:p w14:paraId="49477424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Antenna configuration:</w:t>
      </w:r>
    </w:p>
    <w:p w14:paraId="553F538E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>For TDL-D, 1Tx1Rx for D2T2</w:t>
      </w:r>
    </w:p>
    <w:p w14:paraId="79755D8D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eastAsia="zh-CN"/>
        </w:rPr>
        <w:t xml:space="preserve">For TDL-A, 1Tx2Rx for D1T1, 1Tx1Rx for D2T2 </w:t>
      </w:r>
    </w:p>
    <w:p w14:paraId="2692EACD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SFO assumption: </w:t>
      </w:r>
    </w:p>
    <w:p w14:paraId="6D46889F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val="en-US"/>
        </w:rPr>
        <w:t>Randomly select a value from the range of [0.1 ~ 1] * 10^</w:t>
      </w:r>
      <w:r>
        <w:rPr>
          <w:lang w:val="en-US" w:eastAsia="zh-CN"/>
        </w:rPr>
        <w:t>4</w:t>
      </w:r>
      <w:r>
        <w:rPr>
          <w:lang w:val="en-US"/>
        </w:rPr>
        <w:t xml:space="preserve"> ppm</w:t>
      </w:r>
    </w:p>
    <w:p w14:paraId="45F426E9" w14:textId="77777777" w:rsidR="00B72365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CFO assumption:</w:t>
      </w:r>
    </w:p>
    <w:p w14:paraId="428588E5" w14:textId="77777777" w:rsidR="00B72365" w:rsidRDefault="00000000">
      <w:pPr>
        <w:pStyle w:val="ListParagraph"/>
        <w:numPr>
          <w:ilvl w:val="0"/>
          <w:numId w:val="11"/>
        </w:numPr>
        <w:spacing w:after="0"/>
        <w:rPr>
          <w:lang w:eastAsia="zh-CN"/>
        </w:rPr>
      </w:pPr>
      <w:r>
        <w:rPr>
          <w:lang w:val="en-US"/>
        </w:rPr>
        <w:t>[100ppm/200ppm/1000ppm, 0.1ppm/s]</w:t>
      </w:r>
    </w:p>
    <w:p w14:paraId="17E18146" w14:textId="77777777" w:rsidR="00B72365" w:rsidRDefault="00000000">
      <w:r>
        <w:t xml:space="preserve"> </w:t>
      </w:r>
    </w:p>
    <w:p w14:paraId="41292A3B" w14:textId="77777777" w:rsidR="00B72365" w:rsidRDefault="00B72365"/>
    <w:p w14:paraId="6345DE11" w14:textId="77777777" w:rsidR="00B72365" w:rsidRDefault="00B72365"/>
    <w:p w14:paraId="0A651AB4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7.3.3.1 - 1</w:t>
      </w:r>
    </w:p>
    <w:p w14:paraId="63BE2DC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1EF0296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718BA529" wp14:editId="154C1B6B">
            <wp:extent cx="6115685" cy="355155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FF6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A4D9E4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EBE3E5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36B92E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0EFCAA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A3EA35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00C1FD0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7.3.3.1 - 1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47F16ACA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2D3530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5E1A4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257C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EC1A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7819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CBCD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CB9F320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39A8FD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8CF762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40F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93AA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CAFA0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A707C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B6E9428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B107A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67FEAF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AFE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A880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1ADEA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9D28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83A2752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C3699F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BDBE53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B3A1C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13AB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6193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2C05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6DF9C6B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33A7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70A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BE1B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E463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7F8E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3AE38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180F1F8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809B4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FD298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2075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44D73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0161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FDA3C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40BA0BF8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CF876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8AE2E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3043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B96FE8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AAEF2F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4AB75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B9CC14A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08C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926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90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7721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07B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852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2FA4DE12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E65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47E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55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3D9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A6DA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D0C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93DCB6A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170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541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BD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6A5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5.329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65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28.229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6F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B72365" w14:paraId="3B729A77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91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11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4CB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4F7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15BF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0E2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0A1298F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9C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299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6B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13C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-8.771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5D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B4D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B72365" w14:paraId="4DF1455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09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E7E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BF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[Xiaomi]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BD7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64B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2A99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50D215CF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31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E74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CD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2C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E6C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2123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4F0A6C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7ED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D3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2D8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888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E66F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0A7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5F1C9394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F57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5DF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02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19C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C79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78F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5170FB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739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E99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8A3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7A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55F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B1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578F063B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56F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405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E23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14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7A9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A11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1C17230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E55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279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09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A8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7A5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19.16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410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B72365" w14:paraId="1EB8B5B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7DA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7AE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1CA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AD3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FB0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D07F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3D7DFF8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7BB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77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3BF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C6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CF6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0D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05CF31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C07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95C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F45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CE57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C6FE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EEBE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2FF8FE4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314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BFD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6A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B28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09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F5B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5CEA5817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D42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0C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C6A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515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5489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E212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B72365" w14:paraId="19305784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476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9E4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CB6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194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466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30C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72365" w14:paraId="5E419DD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12F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119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58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932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2D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86C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0C3F9699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51010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A0F4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-8.771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CA40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216C2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93</w:t>
            </w:r>
          </w:p>
        </w:tc>
      </w:tr>
    </w:tbl>
    <w:p w14:paraId="7E81316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D51947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DB859E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45F307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2D23A6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616D1E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47FD1D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6A27BD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276240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94FEA9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9E88857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7.3.3.1 - 2</w:t>
      </w:r>
    </w:p>
    <w:p w14:paraId="08C33C63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23C4A5B9" wp14:editId="4A16797B">
            <wp:extent cx="6115685" cy="355155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0601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4A2CF5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4F9CC1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E16AB9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6C1FD5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B21276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1F1A61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E7D63A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B649FFB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7.3.3.1 - 2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32"/>
        <w:gridCol w:w="1655"/>
        <w:gridCol w:w="1732"/>
        <w:gridCol w:w="1771"/>
        <w:gridCol w:w="1059"/>
      </w:tblGrid>
      <w:tr w:rsidR="00B72365" w14:paraId="2EBDB3F5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5A67B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4A3B0A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7BAC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4934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396E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058D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A7636A7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AD952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3F8FC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2b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C5968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EAB8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6E4C2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2BF6B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6D849CB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1B62C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FEC?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9A982BF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9CF6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6591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59E4E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6D7F9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7608F44" w14:textId="77777777">
        <w:trPr>
          <w:trHeight w:val="2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293BE8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info-#ofRx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900E2F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(All)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C25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BCFC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E04A5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4E637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4E793FC" w14:textId="77777777">
        <w:trPr>
          <w:trHeight w:val="28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501E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47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83BA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5F32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DE574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85526" w14:textId="77777777" w:rsidR="00B72365" w:rsidRDefault="00B723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A18A291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324E3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940D40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712BD4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F4112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241EBA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5F9C5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41122085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21940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coherent/non-coherent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939AED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info-D2R_BLER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4F501B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65079C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info-D2R_SNR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85C205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info-D2R_SNR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2151255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7E9E00F9" w14:textId="77777777">
        <w:trPr>
          <w:trHeight w:val="20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64B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coherent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25E2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D54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[QC]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E1B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0BC8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D7C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1BA001F8" w14:textId="77777777">
        <w:trPr>
          <w:trHeight w:val="200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5E7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non-coherent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1D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A25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5E6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-12.1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43D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8B7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47AA0F2E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4C7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C5C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2F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50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EF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-8.5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BC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38DB2136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3F9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B7A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8C0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4E5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563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8C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3EDE7F5C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E88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BA6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7A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[Ericsson]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88BD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-9.2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A992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1DD9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A65D661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CB4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615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653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505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-7.9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1E8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E88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7692D8E0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0C8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316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F38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[vivo]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9A9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-4.2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5D8E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-0.76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A82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6F976AB8" w14:textId="77777777">
        <w:trPr>
          <w:trHeight w:val="2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FB1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7D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40F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F48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A58C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D0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210C4C34" w14:textId="77777777">
        <w:trPr>
          <w:trHeight w:val="200"/>
        </w:trPr>
        <w:tc>
          <w:tcPr>
            <w:tcW w:w="5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EE611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4984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-12.1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E6E6FC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C2463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</w:tbl>
    <w:p w14:paraId="6FD41E8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7A5529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C5DD0B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61C7A8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D9597E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EF0A93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197B2D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3B3B2A0" w14:textId="77777777" w:rsidR="00B72365" w:rsidRDefault="00B72365">
      <w:pPr>
        <w:jc w:val="center"/>
        <w:rPr>
          <w:b/>
          <w:bCs/>
        </w:rPr>
      </w:pPr>
    </w:p>
    <w:p w14:paraId="0FD86E89" w14:textId="77777777" w:rsidR="00B72365" w:rsidRDefault="00B72365"/>
    <w:p w14:paraId="7D15248B" w14:textId="77777777" w:rsidR="00B72365" w:rsidRDefault="00B72365"/>
    <w:p w14:paraId="2F27D57B" w14:textId="77777777" w:rsidR="00B72365" w:rsidRDefault="00B72365"/>
    <w:p w14:paraId="26359DFC" w14:textId="77777777" w:rsidR="00B72365" w:rsidRDefault="00B72365"/>
    <w:p w14:paraId="71FA9F44" w14:textId="77777777" w:rsidR="00B72365" w:rsidRDefault="00B72365"/>
    <w:p w14:paraId="36BCE1EC" w14:textId="77777777" w:rsidR="00B72365" w:rsidRDefault="00B72365"/>
    <w:p w14:paraId="0733FC12" w14:textId="77777777" w:rsidR="00B72365" w:rsidRDefault="00000000">
      <w:pPr>
        <w:pStyle w:val="Heading2"/>
        <w:rPr>
          <w:lang w:eastAsia="zh-CN"/>
        </w:rPr>
      </w:pPr>
      <w:r>
        <w:rPr>
          <w:rFonts w:hint="eastAsia"/>
          <w:lang w:eastAsia="zh-CN"/>
        </w:rPr>
        <w:t>7.4</w:t>
      </w:r>
      <w:r>
        <w:rPr>
          <w:lang w:eastAsia="zh-CN"/>
        </w:rPr>
        <w:tab/>
      </w:r>
      <w:r>
        <w:rPr>
          <w:rFonts w:hint="eastAsia"/>
        </w:rPr>
        <w:t xml:space="preserve">Link performance </w:t>
      </w:r>
      <w:r>
        <w:rPr>
          <w:rFonts w:hint="eastAsia"/>
          <w:lang w:eastAsia="zh-CN"/>
        </w:rPr>
        <w:t>for R2D</w:t>
      </w:r>
    </w:p>
    <w:p w14:paraId="7059F024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[7.4.1</w:t>
      </w:r>
      <w:r>
        <w:rPr>
          <w:lang w:eastAsia="zh-CN"/>
        </w:rPr>
        <w:tab/>
      </w:r>
      <w:r>
        <w:rPr>
          <w:rFonts w:hint="eastAsia"/>
          <w:lang w:eastAsia="zh-CN"/>
        </w:rPr>
        <w:t>Device 1]</w:t>
      </w:r>
    </w:p>
    <w:p w14:paraId="455E785C" w14:textId="77777777" w:rsidR="00B72365" w:rsidRDefault="00B72365">
      <w:pPr>
        <w:rPr>
          <w:lang w:val="en-GB"/>
        </w:rPr>
      </w:pPr>
    </w:p>
    <w:p w14:paraId="543C2ED2" w14:textId="77777777" w:rsidR="00B72365" w:rsidRDefault="00B72365">
      <w:pPr>
        <w:rPr>
          <w:lang w:val="en-GB"/>
        </w:rPr>
      </w:pPr>
    </w:p>
    <w:p w14:paraId="23DD207B" w14:textId="77777777" w:rsidR="00B72365" w:rsidRDefault="00B72365"/>
    <w:p w14:paraId="7533E1A0" w14:textId="77777777" w:rsidR="00B72365" w:rsidRDefault="00B72365"/>
    <w:p w14:paraId="6263BA3F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7.4.1.1 - 1</w:t>
      </w:r>
    </w:p>
    <w:p w14:paraId="26ECFE4C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3F4444" wp14:editId="252AC3B7">
            <wp:extent cx="6122035" cy="2427605"/>
            <wp:effectExtent l="0" t="0" r="0" b="0"/>
            <wp:docPr id="179613325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33258" name="Picture 2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634D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0C27BE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019362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23F1DB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A64652D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88A4BC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C8B239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0E0EDBB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7.4.1.1 - 1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4968707A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00D20A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A9D0E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EFC0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7EAE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AD34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A5376D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AFE19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6E65E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1, RF-ED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9098A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E8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AAF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3EAAEB9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C51D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D86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7012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4C45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CD88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25FE05A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D3DAB3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DE96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40A2D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1B2D8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1A70A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7B4279F5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32EACF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0AD87F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C47119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D7A7A1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EA998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15A94B4E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9A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DDD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825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7.82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7A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2BDD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4A3E83BD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A84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6AD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[Pana]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624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C87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31.47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2547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B72365" w14:paraId="1C2E1B72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B9D5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07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30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8A2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E3A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2DB07ED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B5B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E40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AC36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603C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E0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5CFA2FA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BADA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40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F3E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27B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710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5A87C421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D3D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D0B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D249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8C4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018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0DD0F8D8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0E97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803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[ChinaTelecom]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B6A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92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4327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72365" w14:paraId="76B55F66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227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878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8C8D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CC9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9.33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CA5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0B9CCF8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B16F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C0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[IITK]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71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60A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C0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ED84051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264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F3A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43B3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1348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80C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2C9E5DB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23B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F77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CE8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8B8C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CE7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205B28CA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27EB91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29029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916A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AF83A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</w:tr>
    </w:tbl>
    <w:p w14:paraId="643895E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9DC054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8C260E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40BA8E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E5A6CF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E14416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A1D492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08B72D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0C1ABF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0EF51B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81DABCB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7.4.1.1 - 2</w:t>
      </w:r>
    </w:p>
    <w:p w14:paraId="5554894D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A3033E" wp14:editId="2CC05178">
            <wp:extent cx="6122035" cy="2427605"/>
            <wp:effectExtent l="0" t="0" r="0" b="0"/>
            <wp:docPr id="1701700222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00222" name="Picture 2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20C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00AF31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F1BE5E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C4F01F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E0B4C0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270869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1E7B40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0F26FD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FB9A29C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7.4.1.1 - 2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00624300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FA01F2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CD7E4E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51B35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76F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D39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3141557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4B10EF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98343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1, RF-ED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B87E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A735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6D77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58E0EF74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39E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6CEB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594E2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D576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DDD5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12EE185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4F0C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B99E96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9B24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DEA7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C914C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655FBD72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8E93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B388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89764B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2FFFB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016045B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044AF93D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A63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7AB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[Pana]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ED0C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5.75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8B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E2C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5B565EB2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500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351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AC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2B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506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481F3B0F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BB1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29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BE3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079A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180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4AE7A2C9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78D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2B3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[CATT]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BFB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2B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50B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72365" w14:paraId="6E2CFE2B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35CD7A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BCA225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5.75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9378E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892435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</w:tbl>
    <w:p w14:paraId="4F1FBAF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F54A5F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D6FE7D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91D3D2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1BEECA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489E8C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9B4353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16B7DA4" w14:textId="77777777" w:rsidR="00B72365" w:rsidRDefault="00B72365">
      <w:pPr>
        <w:jc w:val="center"/>
        <w:rPr>
          <w:b/>
          <w:bCs/>
        </w:rPr>
      </w:pPr>
    </w:p>
    <w:p w14:paraId="33BFC88E" w14:textId="77777777" w:rsidR="00B72365" w:rsidRDefault="00B72365">
      <w:pPr>
        <w:rPr>
          <w:lang w:val="en-GB"/>
        </w:rPr>
      </w:pPr>
    </w:p>
    <w:p w14:paraId="5F7DD077" w14:textId="77777777" w:rsidR="00B72365" w:rsidRDefault="00B72365">
      <w:pPr>
        <w:rPr>
          <w:lang w:val="en-GB"/>
        </w:rPr>
      </w:pPr>
    </w:p>
    <w:p w14:paraId="78B3601C" w14:textId="77777777" w:rsidR="00B72365" w:rsidRDefault="00B72365">
      <w:pPr>
        <w:rPr>
          <w:lang w:val="en-GB"/>
        </w:rPr>
      </w:pPr>
    </w:p>
    <w:p w14:paraId="147B0E2E" w14:textId="77777777" w:rsidR="00B72365" w:rsidRDefault="00B72365">
      <w:pPr>
        <w:rPr>
          <w:lang w:val="en-GB"/>
        </w:rPr>
      </w:pPr>
    </w:p>
    <w:p w14:paraId="4FDBC5DD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7.4.2</w:t>
      </w:r>
      <w:r>
        <w:rPr>
          <w:lang w:eastAsia="zh-CN"/>
        </w:rPr>
        <w:tab/>
      </w:r>
      <w:r>
        <w:rPr>
          <w:rFonts w:hint="eastAsia"/>
          <w:lang w:eastAsia="zh-CN"/>
        </w:rPr>
        <w:t>Device 2a</w:t>
      </w:r>
    </w:p>
    <w:p w14:paraId="3D42903E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7.4.2.1 - 1</w:t>
      </w:r>
    </w:p>
    <w:p w14:paraId="3DA47603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9022A74" wp14:editId="13239762">
            <wp:extent cx="6122035" cy="2427605"/>
            <wp:effectExtent l="0" t="0" r="0" b="0"/>
            <wp:docPr id="9519231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2310" name="Picture 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229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24CAC7D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2820DE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25B3BB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10FBB0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38778B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F2F485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3F72A9D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7.4.2.1 - 1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577E56D6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C2AB04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B9C5E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9D940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05E2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868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41565FF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D6232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0ED5E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2a, RF-ED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1A144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4821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EDA9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A16C3AC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69A8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27A3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8708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1698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AE16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3245AB08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5D9CB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051DC4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F7CEB7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62BD6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08EBA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4A51637A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5BF165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EC7F5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8109C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041B46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3B322F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5F44CFE2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21E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5C6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2F84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B69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CC66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04A8129F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0936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3CF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E0D1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86C0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5A92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176B104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0733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F4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AB16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53E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0310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4FA2618B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B28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E6B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CAE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EF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8C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696EF29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F35B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8A6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813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89F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20E6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72365" w14:paraId="66DA95BA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E342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44C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[Samsung]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D61E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0C4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2.86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A6C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D7D4697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E951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C61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DE8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6E00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47D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4C204FC2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0B3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EAB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[Sony]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25A4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24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804E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6F9EEC9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906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B1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3203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47D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88C6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084F63E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3EE8086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97D2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9736C5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#VALUE!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C10186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</w:tbl>
    <w:p w14:paraId="67E785A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7FF75C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E55C41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B50385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F8E2BD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C3570F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93C5A4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B600A6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E7B8BC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4AEF96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7A304FD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7.4.2.1 - 2</w:t>
      </w:r>
    </w:p>
    <w:p w14:paraId="74034190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734C03" wp14:editId="7D37FEE1">
            <wp:extent cx="6122035" cy="2427605"/>
            <wp:effectExtent l="0" t="0" r="0" b="0"/>
            <wp:docPr id="660845776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45776" name="Picture 3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217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2CC426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11B3CC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CF7B1AD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5681EB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66EA59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DD3BFF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F792BD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693DCA0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7.4.2.1 - 2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1A14D333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183DA31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564B2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D668B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3A5DC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EA7B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CF57B2A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F71C74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20B483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device 2a, RF-ED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E10B1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31E4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E858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400C730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2BC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4DE45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FC29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9570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B78AA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86E8F1E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E61D1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F7762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A7C1B0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26584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815691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3C0A9225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4756F5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83CC60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E86C712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390026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6B86B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AED5D74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76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61E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A719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5BC0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B155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504157E3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F26F83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50E38D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DA7738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C082A09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</w:tbl>
    <w:p w14:paraId="75D5774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94DDA8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AC4362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45DF48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37A6C4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A99CBF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931D40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7A138C9" w14:textId="77777777" w:rsidR="00B72365" w:rsidRDefault="00B72365">
      <w:pPr>
        <w:jc w:val="center"/>
        <w:rPr>
          <w:b/>
          <w:bCs/>
        </w:rPr>
      </w:pPr>
    </w:p>
    <w:p w14:paraId="2F0C6218" w14:textId="77777777" w:rsidR="00B72365" w:rsidRDefault="00B72365">
      <w:pPr>
        <w:rPr>
          <w:lang w:val="en-GB"/>
        </w:rPr>
      </w:pPr>
    </w:p>
    <w:p w14:paraId="091BFBDA" w14:textId="77777777" w:rsidR="00B72365" w:rsidRDefault="00B72365">
      <w:pPr>
        <w:rPr>
          <w:lang w:val="en-GB"/>
        </w:rPr>
      </w:pPr>
    </w:p>
    <w:p w14:paraId="11999877" w14:textId="77777777" w:rsidR="00B72365" w:rsidRDefault="00B72365">
      <w:pPr>
        <w:rPr>
          <w:lang w:val="en-GB"/>
        </w:rPr>
      </w:pPr>
    </w:p>
    <w:p w14:paraId="4C7ABE88" w14:textId="77777777" w:rsidR="00B72365" w:rsidRDefault="00B72365">
      <w:pPr>
        <w:rPr>
          <w:lang w:val="en-GB"/>
        </w:rPr>
      </w:pPr>
    </w:p>
    <w:p w14:paraId="1BEC552E" w14:textId="77777777" w:rsidR="00B72365" w:rsidRDefault="00B72365">
      <w:pPr>
        <w:rPr>
          <w:lang w:val="en-GB"/>
        </w:rPr>
      </w:pPr>
    </w:p>
    <w:p w14:paraId="548C7D28" w14:textId="77777777" w:rsidR="00B72365" w:rsidRDefault="00000000">
      <w:pPr>
        <w:pStyle w:val="Heading3"/>
        <w:rPr>
          <w:lang w:eastAsia="zh-CN"/>
        </w:rPr>
      </w:pPr>
      <w:r>
        <w:rPr>
          <w:rFonts w:hint="eastAsia"/>
          <w:lang w:eastAsia="zh-CN"/>
        </w:rPr>
        <w:t>7.4.3</w:t>
      </w:r>
      <w:r>
        <w:rPr>
          <w:lang w:eastAsia="zh-CN"/>
        </w:rPr>
        <w:tab/>
      </w:r>
      <w:r>
        <w:rPr>
          <w:rFonts w:hint="eastAsia"/>
          <w:lang w:eastAsia="zh-CN"/>
        </w:rPr>
        <w:t>Device 2b</w:t>
      </w:r>
    </w:p>
    <w:p w14:paraId="2CAA5142" w14:textId="77777777" w:rsidR="00B72365" w:rsidRDefault="00B72365">
      <w:pPr>
        <w:rPr>
          <w:lang w:val="en-GB"/>
        </w:rPr>
      </w:pPr>
    </w:p>
    <w:p w14:paraId="1CFC0FC5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7.4.3.1 - 1</w:t>
      </w:r>
    </w:p>
    <w:p w14:paraId="0CF5B44A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39FE3D" wp14:editId="13DB57C9">
            <wp:extent cx="6122035" cy="2427605"/>
            <wp:effectExtent l="0" t="0" r="0" b="0"/>
            <wp:docPr id="210609417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94172" name="Picture 3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257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5833407B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13DA61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51ABB4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D8F0EE6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43B565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36AFCD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A72FD1A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7.4.3.1 - 1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4104590A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864BA58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4D8B06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B42D7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00DE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1D13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0957CE5E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ED8AC99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624CDD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B879D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E56E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86641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7BBC87E3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9E4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8D120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8F7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BB613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4DBAE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2F07C638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AB5FBF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28FE6C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5964FE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283BC9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2E7BB4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3F52970F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4C13C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99EC2E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AA8186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DBDAE7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0DBE7A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2E755EBB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E68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A4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9E1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4.73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D2BB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11.89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B93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2D2B8DA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E70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FC3A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AC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955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2C20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73DEC676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B940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CE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B6CF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FB2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0F0B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7CC5631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88F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2FF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2F2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ED08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1A1B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149DA3AC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1884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56C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B979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360A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F0C7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380B3822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B5A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B6E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F2B3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7D0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F2BA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2AB69886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313E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D68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[OPPO]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93CC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A30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771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4D8F5BB0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23AC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52E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[DOCOMO]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447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FC7E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6.44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94C4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0B1AB5A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555E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B63C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[Spreadtrum]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C19B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4C19F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001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1F75D4A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9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9B4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[ZTE]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6AA1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1025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0227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3D1388D1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B7D8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E31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9CF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6F0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8BF67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4BA771A2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8ED2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E06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[MTK]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F8F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910D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D475B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72365" w14:paraId="60E9F141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71BF434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1848BB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4F13A8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55E623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</w:tr>
    </w:tbl>
    <w:p w14:paraId="09D9235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A2D29C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1A79B9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608DED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D591EDE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F01F8C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9B29542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314D53A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144DA2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971D9F7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7.4.3.1 - 2</w:t>
      </w:r>
    </w:p>
    <w:p w14:paraId="4FC3C3BA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0C36387" wp14:editId="42CE2402">
            <wp:extent cx="6122035" cy="2427605"/>
            <wp:effectExtent l="0" t="0" r="0" b="0"/>
            <wp:docPr id="1859408798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8798" name="Picture 3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9F1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B3C447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21B86E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35127D65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16157B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E6FFBE0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191E90C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4A4D1F3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2171ED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C06BD20" w14:textId="77777777" w:rsidR="00B7236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 w:hint="eastAsia"/>
          <w:b/>
          <w:bCs/>
        </w:rPr>
        <w:t>7.4.3.1 - 2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720"/>
        <w:gridCol w:w="1800"/>
        <w:gridCol w:w="1940"/>
        <w:gridCol w:w="1100"/>
      </w:tblGrid>
      <w:tr w:rsidR="00B72365" w14:paraId="72F0EBE9" w14:textId="77777777">
        <w:trPr>
          <w:trHeight w:val="20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992561C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info-Channel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FE46B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TDL-D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BAC73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3AD0B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3CB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1169C169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F972DE7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info-device-type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5C8ABE5" w14:textId="77777777" w:rsidR="00B72365" w:rsidRDefault="00000000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(Multiple Items)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733C6" w14:textId="77777777" w:rsidR="00B72365" w:rsidRDefault="00B72365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A2CFD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CBBB4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6FB9AE4E" w14:textId="77777777">
        <w:trPr>
          <w:trHeight w:val="28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D8488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0F66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AC87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5CCF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D39A9" w14:textId="77777777" w:rsidR="00B72365" w:rsidRDefault="00B723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365" w14:paraId="4D6B8C6F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160E31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F4D3D4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76F4A21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Values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37B8CDC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D7A897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 xml:space="preserve">　</w:t>
            </w:r>
          </w:p>
        </w:tc>
      </w:tr>
      <w:tr w:rsidR="00B72365" w14:paraId="3113D37E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1F76786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info-R2D_BLER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B4B5A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info-Company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14D89370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Min of info-R2D_CNR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539CFE23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Max of info-R2D_CNR2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48CE655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Count of No.</w:t>
            </w:r>
          </w:p>
        </w:tc>
      </w:tr>
      <w:tr w:rsidR="00B72365" w14:paraId="359E390F" w14:textId="77777777">
        <w:trPr>
          <w:trHeight w:val="280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446A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86D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[FW]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313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78E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3F22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1E4E6B17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BB69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5F2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[Honor]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EA8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1FF3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77E21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72365" w14:paraId="1A377619" w14:textId="77777777">
        <w:trPr>
          <w:trHeight w:val="280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268D" w14:textId="77777777" w:rsidR="00B72365" w:rsidRDefault="00B72365">
            <w:pP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B6DA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1BBE9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B702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387A4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276EDFCD" w14:textId="77777777">
        <w:trPr>
          <w:trHeight w:val="28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568D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454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[HW]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7768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96B0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FC9D6" w14:textId="77777777" w:rsidR="00B72365" w:rsidRDefault="00000000">
            <w:pPr>
              <w:jc w:val="center"/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72365" w14:paraId="58898FE7" w14:textId="77777777">
        <w:trPr>
          <w:trHeight w:val="280"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</w:tcPr>
          <w:p w14:paraId="638C72C5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Grand Total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E1BCB5B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552918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D1638AF" w14:textId="77777777" w:rsidR="00B72365" w:rsidRDefault="00000000">
            <w:pPr>
              <w:jc w:val="center"/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</w:tbl>
    <w:p w14:paraId="30627459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4C165598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0FDE8B34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678EFB57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34D344F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3DCB6A1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7557291C" w14:textId="77777777" w:rsidR="00B72365" w:rsidRDefault="00B72365">
      <w:pPr>
        <w:jc w:val="center"/>
        <w:rPr>
          <w:rFonts w:ascii="Times New Roman" w:hAnsi="Times New Roman" w:cs="Times New Roman"/>
          <w:b/>
          <w:bCs/>
        </w:rPr>
      </w:pPr>
    </w:p>
    <w:p w14:paraId="2BD1034C" w14:textId="77777777" w:rsidR="00B72365" w:rsidRDefault="00B72365">
      <w:pPr>
        <w:jc w:val="center"/>
        <w:rPr>
          <w:b/>
          <w:bCs/>
        </w:rPr>
      </w:pPr>
    </w:p>
    <w:p w14:paraId="0C783249" w14:textId="77777777" w:rsidR="00B72365" w:rsidRDefault="00B72365">
      <w:pPr>
        <w:rPr>
          <w:lang w:val="en-GB"/>
        </w:rPr>
      </w:pPr>
    </w:p>
    <w:p w14:paraId="7A2DCC6B" w14:textId="77777777" w:rsidR="00B72365" w:rsidRDefault="00B72365"/>
    <w:sectPr w:rsidR="00B72365">
      <w:headerReference w:type="default" r:id="rId48"/>
      <w:footerReference w:type="default" r:id="rId49"/>
      <w:footnotePr>
        <w:numRestart w:val="eachSect"/>
      </w:footnotePr>
      <w:pgSz w:w="11907" w:h="16840"/>
      <w:pgMar w:top="1416" w:right="1133" w:bottom="1133" w:left="1133" w:header="850" w:footer="340" w:gutter="0"/>
      <w:cols w:space="720"/>
      <w:formProt w:val="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87F11" w14:textId="77777777" w:rsidR="007A1160" w:rsidRDefault="007A1160">
      <w:r>
        <w:separator/>
      </w:r>
    </w:p>
  </w:endnote>
  <w:endnote w:type="continuationSeparator" w:id="0">
    <w:p w14:paraId="39BE1FA1" w14:textId="77777777" w:rsidR="007A1160" w:rsidRDefault="007A1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254D9" w14:textId="77777777" w:rsidR="00B72365" w:rsidRDefault="00000000">
    <w:pPr>
      <w:pStyle w:val="Footer"/>
    </w:pPr>
    <w:r>
      <w:t>3GPP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0A0CC" w14:textId="77777777" w:rsidR="007A1160" w:rsidRDefault="007A1160">
      <w:r>
        <w:separator/>
      </w:r>
    </w:p>
  </w:footnote>
  <w:footnote w:type="continuationSeparator" w:id="0">
    <w:p w14:paraId="223783F3" w14:textId="77777777" w:rsidR="007A1160" w:rsidRDefault="007A1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9112D" w14:textId="523CD809" w:rsidR="00B72365" w:rsidRDefault="00000000">
    <w:pPr>
      <w:framePr w:h="284" w:hRule="exact" w:wrap="around" w:vAnchor="text" w:hAnchor="margin" w:xAlign="right" w:y="1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STYLEREF ZA </w:instrText>
    </w:r>
    <w:r>
      <w:rPr>
        <w:rFonts w:ascii="Arial" w:hAnsi="Arial" w:cs="Arial"/>
        <w:b/>
        <w:sz w:val="18"/>
        <w:szCs w:val="18"/>
      </w:rPr>
      <w:fldChar w:fldCharType="separate"/>
    </w:r>
    <w:r w:rsidR="00402CAB">
      <w:rPr>
        <w:rFonts w:ascii="Arial" w:hAnsi="Arial" w:cs="Arial"/>
        <w:bCs/>
        <w:noProof/>
        <w:sz w:val="18"/>
        <w:szCs w:val="18"/>
      </w:rPr>
      <w:t>Error! No text of specified style in document.</w:t>
    </w:r>
    <w:r>
      <w:rPr>
        <w:rFonts w:ascii="Arial" w:hAnsi="Arial" w:cs="Arial"/>
        <w:b/>
        <w:sz w:val="18"/>
        <w:szCs w:val="18"/>
      </w:rPr>
      <w:fldChar w:fldCharType="end"/>
    </w:r>
  </w:p>
  <w:p w14:paraId="2424B2E8" w14:textId="77777777" w:rsidR="00B72365" w:rsidRDefault="00000000">
    <w:pPr>
      <w:framePr w:h="284" w:hRule="exact" w:wrap="around" w:vAnchor="text" w:hAnchor="margin" w:xAlign="center" w:y="7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PAGE </w:instrText>
    </w:r>
    <w:r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sz w:val="18"/>
        <w:szCs w:val="18"/>
      </w:rPr>
      <w:t>2</w:t>
    </w:r>
    <w:r>
      <w:rPr>
        <w:rFonts w:ascii="Arial" w:hAnsi="Arial" w:cs="Arial"/>
        <w:b/>
        <w:sz w:val="18"/>
        <w:szCs w:val="18"/>
      </w:rPr>
      <w:fldChar w:fldCharType="end"/>
    </w:r>
  </w:p>
  <w:p w14:paraId="2EF033AB" w14:textId="53A5DC4D" w:rsidR="00B72365" w:rsidRDefault="00000000">
    <w:pPr>
      <w:framePr w:h="284" w:hRule="exact" w:wrap="around" w:vAnchor="text" w:hAnchor="margin" w:y="7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STYLEREF ZGSM </w:instrText>
    </w:r>
    <w:r>
      <w:rPr>
        <w:rFonts w:ascii="Arial" w:hAnsi="Arial" w:cs="Arial"/>
        <w:b/>
        <w:sz w:val="18"/>
        <w:szCs w:val="18"/>
      </w:rPr>
      <w:fldChar w:fldCharType="separate"/>
    </w:r>
    <w:r w:rsidR="00402CAB">
      <w:rPr>
        <w:rFonts w:ascii="Arial" w:hAnsi="Arial" w:cs="Arial"/>
        <w:bCs/>
        <w:noProof/>
        <w:sz w:val="18"/>
        <w:szCs w:val="18"/>
      </w:rPr>
      <w:t>Error! No text of specified style in document.</w:t>
    </w:r>
    <w:r>
      <w:rPr>
        <w:rFonts w:ascii="Arial" w:hAnsi="Arial" w:cs="Arial"/>
        <w:b/>
        <w:sz w:val="18"/>
        <w:szCs w:val="18"/>
      </w:rPr>
      <w:fldChar w:fldCharType="end"/>
    </w:r>
  </w:p>
  <w:p w14:paraId="4FFAE23D" w14:textId="77777777" w:rsidR="00B72365" w:rsidRDefault="00B723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56258C"/>
    <w:multiLevelType w:val="multilevel"/>
    <w:tmpl w:val="4556258C"/>
    <w:lvl w:ilvl="0">
      <w:start w:val="36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11376624">
    <w:abstractNumId w:val="3"/>
  </w:num>
  <w:num w:numId="2" w16cid:durableId="2052536119">
    <w:abstractNumId w:val="5"/>
  </w:num>
  <w:num w:numId="3" w16cid:durableId="920531657">
    <w:abstractNumId w:val="8"/>
  </w:num>
  <w:num w:numId="4" w16cid:durableId="487869643">
    <w:abstractNumId w:val="9"/>
  </w:num>
  <w:num w:numId="5" w16cid:durableId="141389792">
    <w:abstractNumId w:val="6"/>
  </w:num>
  <w:num w:numId="6" w16cid:durableId="1645695348">
    <w:abstractNumId w:val="2"/>
  </w:num>
  <w:num w:numId="7" w16cid:durableId="1830444759">
    <w:abstractNumId w:val="7"/>
  </w:num>
  <w:num w:numId="8" w16cid:durableId="1739815463">
    <w:abstractNumId w:val="4"/>
  </w:num>
  <w:num w:numId="9" w16cid:durableId="1900088935">
    <w:abstractNumId w:val="1"/>
  </w:num>
  <w:num w:numId="10" w16cid:durableId="1461651820">
    <w:abstractNumId w:val="0"/>
  </w:num>
  <w:num w:numId="11" w16cid:durableId="2075159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HyphenateCaps/>
  <w:doNotUseMarginsForDrawingGridOrigin/>
  <w:drawingGridHorizontalOrigin w:val="1800"/>
  <w:drawingGridVerticalOrigin w:val="1440"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13A"/>
    <w:rsid w:val="00004870"/>
    <w:rsid w:val="00010B50"/>
    <w:rsid w:val="00017C67"/>
    <w:rsid w:val="0002293D"/>
    <w:rsid w:val="00022F02"/>
    <w:rsid w:val="000270B9"/>
    <w:rsid w:val="000316CD"/>
    <w:rsid w:val="00031F1A"/>
    <w:rsid w:val="00033397"/>
    <w:rsid w:val="0003447C"/>
    <w:rsid w:val="00040095"/>
    <w:rsid w:val="00051834"/>
    <w:rsid w:val="00054A22"/>
    <w:rsid w:val="00062023"/>
    <w:rsid w:val="000655A6"/>
    <w:rsid w:val="00066B0E"/>
    <w:rsid w:val="000713D6"/>
    <w:rsid w:val="00075A58"/>
    <w:rsid w:val="0007639B"/>
    <w:rsid w:val="0007719A"/>
    <w:rsid w:val="00077480"/>
    <w:rsid w:val="00080512"/>
    <w:rsid w:val="000818CF"/>
    <w:rsid w:val="000A4A33"/>
    <w:rsid w:val="000A5750"/>
    <w:rsid w:val="000B1CBE"/>
    <w:rsid w:val="000B5817"/>
    <w:rsid w:val="000C1C35"/>
    <w:rsid w:val="000C208B"/>
    <w:rsid w:val="000C47C3"/>
    <w:rsid w:val="000D58AB"/>
    <w:rsid w:val="00105A7E"/>
    <w:rsid w:val="00133525"/>
    <w:rsid w:val="0014372B"/>
    <w:rsid w:val="0014387C"/>
    <w:rsid w:val="00146BD3"/>
    <w:rsid w:val="00150982"/>
    <w:rsid w:val="001642E1"/>
    <w:rsid w:val="00170A5E"/>
    <w:rsid w:val="00172F29"/>
    <w:rsid w:val="00173E3B"/>
    <w:rsid w:val="00174E78"/>
    <w:rsid w:val="001843F3"/>
    <w:rsid w:val="001925EE"/>
    <w:rsid w:val="001938A9"/>
    <w:rsid w:val="00196C6D"/>
    <w:rsid w:val="001A0A65"/>
    <w:rsid w:val="001A1783"/>
    <w:rsid w:val="001A4C42"/>
    <w:rsid w:val="001A7420"/>
    <w:rsid w:val="001B6637"/>
    <w:rsid w:val="001C21C3"/>
    <w:rsid w:val="001D02C2"/>
    <w:rsid w:val="001F0C1D"/>
    <w:rsid w:val="001F0D69"/>
    <w:rsid w:val="001F1132"/>
    <w:rsid w:val="001F168B"/>
    <w:rsid w:val="001F71A7"/>
    <w:rsid w:val="00200C6E"/>
    <w:rsid w:val="00207574"/>
    <w:rsid w:val="00226500"/>
    <w:rsid w:val="002347A2"/>
    <w:rsid w:val="00240D6C"/>
    <w:rsid w:val="002423C8"/>
    <w:rsid w:val="00242B5D"/>
    <w:rsid w:val="002568F6"/>
    <w:rsid w:val="00262870"/>
    <w:rsid w:val="00262B90"/>
    <w:rsid w:val="00262FCF"/>
    <w:rsid w:val="002675F0"/>
    <w:rsid w:val="002714EB"/>
    <w:rsid w:val="00272BD5"/>
    <w:rsid w:val="002741A8"/>
    <w:rsid w:val="002749F2"/>
    <w:rsid w:val="002760EE"/>
    <w:rsid w:val="002852DA"/>
    <w:rsid w:val="0029231E"/>
    <w:rsid w:val="00296FE8"/>
    <w:rsid w:val="002978E1"/>
    <w:rsid w:val="002B3065"/>
    <w:rsid w:val="002B5817"/>
    <w:rsid w:val="002B6339"/>
    <w:rsid w:val="002E00EE"/>
    <w:rsid w:val="00300250"/>
    <w:rsid w:val="00305512"/>
    <w:rsid w:val="0030638D"/>
    <w:rsid w:val="00310DFC"/>
    <w:rsid w:val="00312D65"/>
    <w:rsid w:val="0031339A"/>
    <w:rsid w:val="00315B85"/>
    <w:rsid w:val="003172DC"/>
    <w:rsid w:val="00340A9F"/>
    <w:rsid w:val="00342AEE"/>
    <w:rsid w:val="003535FF"/>
    <w:rsid w:val="00353C13"/>
    <w:rsid w:val="0035462D"/>
    <w:rsid w:val="00356555"/>
    <w:rsid w:val="0037654D"/>
    <w:rsid w:val="003765B8"/>
    <w:rsid w:val="0038609A"/>
    <w:rsid w:val="0038610A"/>
    <w:rsid w:val="003936FF"/>
    <w:rsid w:val="0039727D"/>
    <w:rsid w:val="003A76A6"/>
    <w:rsid w:val="003B4E6C"/>
    <w:rsid w:val="003B79B5"/>
    <w:rsid w:val="003C3971"/>
    <w:rsid w:val="003D3B4E"/>
    <w:rsid w:val="003E01D1"/>
    <w:rsid w:val="003F05B1"/>
    <w:rsid w:val="003F08D1"/>
    <w:rsid w:val="003F5581"/>
    <w:rsid w:val="00402CAB"/>
    <w:rsid w:val="00423334"/>
    <w:rsid w:val="004252BF"/>
    <w:rsid w:val="004345EC"/>
    <w:rsid w:val="00434E6A"/>
    <w:rsid w:val="004473B6"/>
    <w:rsid w:val="00456513"/>
    <w:rsid w:val="0046475E"/>
    <w:rsid w:val="00465515"/>
    <w:rsid w:val="004705FD"/>
    <w:rsid w:val="00472220"/>
    <w:rsid w:val="00487D31"/>
    <w:rsid w:val="0049041C"/>
    <w:rsid w:val="00492ECA"/>
    <w:rsid w:val="0049751D"/>
    <w:rsid w:val="004C30AC"/>
    <w:rsid w:val="004D3578"/>
    <w:rsid w:val="004D6AB5"/>
    <w:rsid w:val="004E207D"/>
    <w:rsid w:val="004E213A"/>
    <w:rsid w:val="004F0988"/>
    <w:rsid w:val="004F0E6B"/>
    <w:rsid w:val="004F3340"/>
    <w:rsid w:val="00507411"/>
    <w:rsid w:val="0053388B"/>
    <w:rsid w:val="00535773"/>
    <w:rsid w:val="005379AD"/>
    <w:rsid w:val="00543E6C"/>
    <w:rsid w:val="00550162"/>
    <w:rsid w:val="00551ECB"/>
    <w:rsid w:val="00565087"/>
    <w:rsid w:val="005827DF"/>
    <w:rsid w:val="005844D4"/>
    <w:rsid w:val="005845EF"/>
    <w:rsid w:val="00587F7D"/>
    <w:rsid w:val="0059047D"/>
    <w:rsid w:val="00597B11"/>
    <w:rsid w:val="005A0205"/>
    <w:rsid w:val="005B4175"/>
    <w:rsid w:val="005C0BCB"/>
    <w:rsid w:val="005D2E01"/>
    <w:rsid w:val="005D7526"/>
    <w:rsid w:val="005E3D68"/>
    <w:rsid w:val="005E4BB2"/>
    <w:rsid w:val="005E5172"/>
    <w:rsid w:val="005F2779"/>
    <w:rsid w:val="005F788A"/>
    <w:rsid w:val="006005EB"/>
    <w:rsid w:val="00602AEA"/>
    <w:rsid w:val="0060325E"/>
    <w:rsid w:val="00607C48"/>
    <w:rsid w:val="00614FDF"/>
    <w:rsid w:val="006338A0"/>
    <w:rsid w:val="0063543D"/>
    <w:rsid w:val="00637DFE"/>
    <w:rsid w:val="00647114"/>
    <w:rsid w:val="006508DC"/>
    <w:rsid w:val="00664C27"/>
    <w:rsid w:val="006676B0"/>
    <w:rsid w:val="00670CF4"/>
    <w:rsid w:val="00670E20"/>
    <w:rsid w:val="006833B4"/>
    <w:rsid w:val="006912E9"/>
    <w:rsid w:val="0069566A"/>
    <w:rsid w:val="006A2CC1"/>
    <w:rsid w:val="006A323F"/>
    <w:rsid w:val="006B0631"/>
    <w:rsid w:val="006B30D0"/>
    <w:rsid w:val="006B4A23"/>
    <w:rsid w:val="006C3D95"/>
    <w:rsid w:val="006C50FC"/>
    <w:rsid w:val="006D7A23"/>
    <w:rsid w:val="006E2B02"/>
    <w:rsid w:val="006E5C86"/>
    <w:rsid w:val="006E770F"/>
    <w:rsid w:val="007000D6"/>
    <w:rsid w:val="00701116"/>
    <w:rsid w:val="0071174C"/>
    <w:rsid w:val="007121D7"/>
    <w:rsid w:val="00713C44"/>
    <w:rsid w:val="007151D6"/>
    <w:rsid w:val="007210BA"/>
    <w:rsid w:val="00722940"/>
    <w:rsid w:val="00733A5E"/>
    <w:rsid w:val="00734A5B"/>
    <w:rsid w:val="0074026F"/>
    <w:rsid w:val="007429F6"/>
    <w:rsid w:val="00744E76"/>
    <w:rsid w:val="007462CD"/>
    <w:rsid w:val="007544FE"/>
    <w:rsid w:val="00765904"/>
    <w:rsid w:val="00765EA3"/>
    <w:rsid w:val="00774DA4"/>
    <w:rsid w:val="00781F0F"/>
    <w:rsid w:val="00785A0E"/>
    <w:rsid w:val="007A1160"/>
    <w:rsid w:val="007A1C1A"/>
    <w:rsid w:val="007A569A"/>
    <w:rsid w:val="007B070E"/>
    <w:rsid w:val="007B10C0"/>
    <w:rsid w:val="007B600E"/>
    <w:rsid w:val="007C4173"/>
    <w:rsid w:val="007D6E94"/>
    <w:rsid w:val="007F0F4A"/>
    <w:rsid w:val="0080145C"/>
    <w:rsid w:val="008028A4"/>
    <w:rsid w:val="00820B95"/>
    <w:rsid w:val="00821E87"/>
    <w:rsid w:val="00830747"/>
    <w:rsid w:val="00830904"/>
    <w:rsid w:val="008329F4"/>
    <w:rsid w:val="00836401"/>
    <w:rsid w:val="00843701"/>
    <w:rsid w:val="0084447D"/>
    <w:rsid w:val="00847179"/>
    <w:rsid w:val="00851EF0"/>
    <w:rsid w:val="008572F1"/>
    <w:rsid w:val="008768CA"/>
    <w:rsid w:val="00880E15"/>
    <w:rsid w:val="00886A4D"/>
    <w:rsid w:val="008A3287"/>
    <w:rsid w:val="008A3BD9"/>
    <w:rsid w:val="008C384C"/>
    <w:rsid w:val="008C7487"/>
    <w:rsid w:val="008C7B64"/>
    <w:rsid w:val="008D0D35"/>
    <w:rsid w:val="008D15B3"/>
    <w:rsid w:val="008D64F1"/>
    <w:rsid w:val="008E1743"/>
    <w:rsid w:val="008E2740"/>
    <w:rsid w:val="008E2D68"/>
    <w:rsid w:val="008E60D6"/>
    <w:rsid w:val="008E6756"/>
    <w:rsid w:val="00900CA2"/>
    <w:rsid w:val="0090271F"/>
    <w:rsid w:val="00902E23"/>
    <w:rsid w:val="00906B5D"/>
    <w:rsid w:val="00906CCF"/>
    <w:rsid w:val="009114D7"/>
    <w:rsid w:val="0091348E"/>
    <w:rsid w:val="00917CCB"/>
    <w:rsid w:val="0092163C"/>
    <w:rsid w:val="00923CE0"/>
    <w:rsid w:val="009329E6"/>
    <w:rsid w:val="00933FB0"/>
    <w:rsid w:val="00935963"/>
    <w:rsid w:val="00936A17"/>
    <w:rsid w:val="009419E1"/>
    <w:rsid w:val="00942A74"/>
    <w:rsid w:val="00942EC2"/>
    <w:rsid w:val="0095258D"/>
    <w:rsid w:val="00964AB3"/>
    <w:rsid w:val="00965FF3"/>
    <w:rsid w:val="00975DAE"/>
    <w:rsid w:val="009763ED"/>
    <w:rsid w:val="009820A1"/>
    <w:rsid w:val="009B3D27"/>
    <w:rsid w:val="009B539B"/>
    <w:rsid w:val="009B7844"/>
    <w:rsid w:val="009C2279"/>
    <w:rsid w:val="009C7F91"/>
    <w:rsid w:val="009E2532"/>
    <w:rsid w:val="009F37B7"/>
    <w:rsid w:val="00A0209D"/>
    <w:rsid w:val="00A03CB6"/>
    <w:rsid w:val="00A10F02"/>
    <w:rsid w:val="00A119BC"/>
    <w:rsid w:val="00A14FD4"/>
    <w:rsid w:val="00A164B4"/>
    <w:rsid w:val="00A17B11"/>
    <w:rsid w:val="00A26956"/>
    <w:rsid w:val="00A27486"/>
    <w:rsid w:val="00A53724"/>
    <w:rsid w:val="00A56066"/>
    <w:rsid w:val="00A62994"/>
    <w:rsid w:val="00A73129"/>
    <w:rsid w:val="00A77591"/>
    <w:rsid w:val="00A804DD"/>
    <w:rsid w:val="00A82346"/>
    <w:rsid w:val="00A92BA1"/>
    <w:rsid w:val="00A93433"/>
    <w:rsid w:val="00A957F3"/>
    <w:rsid w:val="00A95A32"/>
    <w:rsid w:val="00AA2944"/>
    <w:rsid w:val="00AB4A5D"/>
    <w:rsid w:val="00AC6BC6"/>
    <w:rsid w:val="00AD0D9C"/>
    <w:rsid w:val="00AD45A1"/>
    <w:rsid w:val="00AD6D26"/>
    <w:rsid w:val="00AE6164"/>
    <w:rsid w:val="00AE65E2"/>
    <w:rsid w:val="00AF1460"/>
    <w:rsid w:val="00AF3AFD"/>
    <w:rsid w:val="00B11544"/>
    <w:rsid w:val="00B15449"/>
    <w:rsid w:val="00B2134B"/>
    <w:rsid w:val="00B32FA1"/>
    <w:rsid w:val="00B343F5"/>
    <w:rsid w:val="00B417B8"/>
    <w:rsid w:val="00B4512E"/>
    <w:rsid w:val="00B60D44"/>
    <w:rsid w:val="00B72365"/>
    <w:rsid w:val="00B744FC"/>
    <w:rsid w:val="00B858F9"/>
    <w:rsid w:val="00B906CA"/>
    <w:rsid w:val="00B9118E"/>
    <w:rsid w:val="00B93086"/>
    <w:rsid w:val="00BA0789"/>
    <w:rsid w:val="00BA19ED"/>
    <w:rsid w:val="00BA4B8D"/>
    <w:rsid w:val="00BA7FE4"/>
    <w:rsid w:val="00BB48A4"/>
    <w:rsid w:val="00BB5B30"/>
    <w:rsid w:val="00BC0858"/>
    <w:rsid w:val="00BC0F7D"/>
    <w:rsid w:val="00BC1C4B"/>
    <w:rsid w:val="00BC2251"/>
    <w:rsid w:val="00BD6865"/>
    <w:rsid w:val="00BD7D31"/>
    <w:rsid w:val="00BE3255"/>
    <w:rsid w:val="00BE537B"/>
    <w:rsid w:val="00BF128E"/>
    <w:rsid w:val="00BF4B42"/>
    <w:rsid w:val="00C03DC4"/>
    <w:rsid w:val="00C074DD"/>
    <w:rsid w:val="00C1496A"/>
    <w:rsid w:val="00C25418"/>
    <w:rsid w:val="00C26175"/>
    <w:rsid w:val="00C33079"/>
    <w:rsid w:val="00C409BC"/>
    <w:rsid w:val="00C45231"/>
    <w:rsid w:val="00C4662D"/>
    <w:rsid w:val="00C469A6"/>
    <w:rsid w:val="00C474FF"/>
    <w:rsid w:val="00C54268"/>
    <w:rsid w:val="00C551FF"/>
    <w:rsid w:val="00C61CB9"/>
    <w:rsid w:val="00C6688B"/>
    <w:rsid w:val="00C72833"/>
    <w:rsid w:val="00C73A17"/>
    <w:rsid w:val="00C80F1D"/>
    <w:rsid w:val="00C82873"/>
    <w:rsid w:val="00C85A19"/>
    <w:rsid w:val="00C87266"/>
    <w:rsid w:val="00C9039E"/>
    <w:rsid w:val="00C91962"/>
    <w:rsid w:val="00C9278B"/>
    <w:rsid w:val="00C93F40"/>
    <w:rsid w:val="00C93FAD"/>
    <w:rsid w:val="00CA3D0C"/>
    <w:rsid w:val="00CB1A50"/>
    <w:rsid w:val="00CD4978"/>
    <w:rsid w:val="00CD6553"/>
    <w:rsid w:val="00CD7942"/>
    <w:rsid w:val="00CE186E"/>
    <w:rsid w:val="00CE6308"/>
    <w:rsid w:val="00D10D87"/>
    <w:rsid w:val="00D14223"/>
    <w:rsid w:val="00D143A6"/>
    <w:rsid w:val="00D1608F"/>
    <w:rsid w:val="00D175E3"/>
    <w:rsid w:val="00D22EB3"/>
    <w:rsid w:val="00D35956"/>
    <w:rsid w:val="00D41D6E"/>
    <w:rsid w:val="00D44363"/>
    <w:rsid w:val="00D56B9E"/>
    <w:rsid w:val="00D56E7F"/>
    <w:rsid w:val="00D57972"/>
    <w:rsid w:val="00D60F7C"/>
    <w:rsid w:val="00D675A9"/>
    <w:rsid w:val="00D738D6"/>
    <w:rsid w:val="00D74243"/>
    <w:rsid w:val="00D755EB"/>
    <w:rsid w:val="00D76048"/>
    <w:rsid w:val="00D8298E"/>
    <w:rsid w:val="00D82E6F"/>
    <w:rsid w:val="00D834E3"/>
    <w:rsid w:val="00D85A71"/>
    <w:rsid w:val="00D87E00"/>
    <w:rsid w:val="00D9134D"/>
    <w:rsid w:val="00D95DB0"/>
    <w:rsid w:val="00DA7A03"/>
    <w:rsid w:val="00DB1818"/>
    <w:rsid w:val="00DB2BF8"/>
    <w:rsid w:val="00DB62AD"/>
    <w:rsid w:val="00DB6625"/>
    <w:rsid w:val="00DC2A71"/>
    <w:rsid w:val="00DC309B"/>
    <w:rsid w:val="00DC4DA2"/>
    <w:rsid w:val="00DC598C"/>
    <w:rsid w:val="00DC6484"/>
    <w:rsid w:val="00DD4C17"/>
    <w:rsid w:val="00DD74A5"/>
    <w:rsid w:val="00DF2B1F"/>
    <w:rsid w:val="00DF4B79"/>
    <w:rsid w:val="00DF62CD"/>
    <w:rsid w:val="00E029BE"/>
    <w:rsid w:val="00E02AF1"/>
    <w:rsid w:val="00E1196D"/>
    <w:rsid w:val="00E16509"/>
    <w:rsid w:val="00E23457"/>
    <w:rsid w:val="00E31034"/>
    <w:rsid w:val="00E31385"/>
    <w:rsid w:val="00E43AE8"/>
    <w:rsid w:val="00E44582"/>
    <w:rsid w:val="00E44FFC"/>
    <w:rsid w:val="00E54372"/>
    <w:rsid w:val="00E57F78"/>
    <w:rsid w:val="00E64937"/>
    <w:rsid w:val="00E64F3B"/>
    <w:rsid w:val="00E75EB3"/>
    <w:rsid w:val="00E77645"/>
    <w:rsid w:val="00E87902"/>
    <w:rsid w:val="00E96F10"/>
    <w:rsid w:val="00EA15B0"/>
    <w:rsid w:val="00EA56F7"/>
    <w:rsid w:val="00EA5EA7"/>
    <w:rsid w:val="00EA66BD"/>
    <w:rsid w:val="00EA66D3"/>
    <w:rsid w:val="00EA68DB"/>
    <w:rsid w:val="00EB5098"/>
    <w:rsid w:val="00EB50C1"/>
    <w:rsid w:val="00EC06A1"/>
    <w:rsid w:val="00EC09CB"/>
    <w:rsid w:val="00EC4A25"/>
    <w:rsid w:val="00ED185F"/>
    <w:rsid w:val="00ED4FF3"/>
    <w:rsid w:val="00ED51CE"/>
    <w:rsid w:val="00ED72EE"/>
    <w:rsid w:val="00EE2591"/>
    <w:rsid w:val="00EF608C"/>
    <w:rsid w:val="00F025A2"/>
    <w:rsid w:val="00F04712"/>
    <w:rsid w:val="00F13360"/>
    <w:rsid w:val="00F22EC7"/>
    <w:rsid w:val="00F26FE7"/>
    <w:rsid w:val="00F27B8F"/>
    <w:rsid w:val="00F31901"/>
    <w:rsid w:val="00F325C8"/>
    <w:rsid w:val="00F34834"/>
    <w:rsid w:val="00F653B8"/>
    <w:rsid w:val="00F73CD8"/>
    <w:rsid w:val="00F84720"/>
    <w:rsid w:val="00F86F59"/>
    <w:rsid w:val="00F9008D"/>
    <w:rsid w:val="00FA1266"/>
    <w:rsid w:val="00FA6EF6"/>
    <w:rsid w:val="00FB4D73"/>
    <w:rsid w:val="00FB52A1"/>
    <w:rsid w:val="00FC1192"/>
    <w:rsid w:val="00FC3597"/>
    <w:rsid w:val="00FC67C2"/>
    <w:rsid w:val="00FD0F34"/>
    <w:rsid w:val="00FD56D4"/>
    <w:rsid w:val="00FE1271"/>
    <w:rsid w:val="0F904B30"/>
    <w:rsid w:val="18487564"/>
    <w:rsid w:val="3F2038E3"/>
    <w:rsid w:val="44002DB7"/>
    <w:rsid w:val="476F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B040F1"/>
  <w14:defaultImageDpi w14:val="32767"/>
  <w15:docId w15:val="{050E180E-B39C-4196-8E3E-3132663B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3" w:qFormat="1"/>
    <w:lsdException w:name="index 4" w:qFormat="1"/>
    <w:lsdException w:name="index 5" w:qFormat="1"/>
    <w:lsdException w:name="index 6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uiPriority="39" w:qFormat="1"/>
    <w:lsdException w:name="toc 9" w:uiPriority="39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semiHidden="1" w:unhideWhenUsed="1" w:qFormat="1"/>
    <w:lsdException w:name="envelope address" w:qFormat="1"/>
    <w:lsdException w:name="envelope return" w:qFormat="1"/>
    <w:lsdException w:name="endnote text" w:qFormat="1"/>
    <w:lsdException w:name="table of authorities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qFormat="1"/>
    <w:lsdException w:name="List Continue 4" w:qFormat="1"/>
    <w:lsdException w:name="List Continue 5" w:qFormat="1"/>
    <w:lsdException w:name="Subtitle" w:qFormat="1"/>
    <w:lsdException w:name="Salutation" w:qFormat="1"/>
    <w:lsdException w:name="Date" w:qFormat="1"/>
    <w:lsdException w:name="Note Heading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ddress" w:qFormat="1"/>
    <w:lsdException w:name="HTML Keyboar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宋体" w:hAnsi="宋体" w:cs="宋体"/>
      <w:sz w:val="24"/>
      <w:szCs w:val="24"/>
    </w:rPr>
  </w:style>
  <w:style w:type="paragraph" w:styleId="Heading1">
    <w:name w:val="heading 1"/>
    <w:next w:val="Normal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eastAsiaTheme="minorEastAsia" w:hAnsi="Arial"/>
      <w:sz w:val="36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EastAsia" w:hAnsi="Consolas"/>
      <w:lang w:val="en-GB" w:eastAsia="en-US"/>
    </w:rPr>
  </w:style>
  <w:style w:type="paragraph" w:customStyle="1" w:styleId="H6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Normal"/>
    <w:qFormat/>
    <w:pPr>
      <w:spacing w:after="180"/>
      <w:ind w:left="849" w:hanging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uiPriority w:val="39"/>
    <w:qFormat/>
    <w:pPr>
      <w:ind w:left="1134" w:hanging="1134"/>
    </w:pPr>
  </w:style>
  <w:style w:type="paragraph" w:styleId="TOC2">
    <w:name w:val="toc 2"/>
    <w:basedOn w:val="TOC1"/>
    <w:next w:val="Normal"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eastAsiaTheme="minorEastAsia"/>
      <w:sz w:val="22"/>
      <w:lang w:val="en-GB" w:eastAsia="en-US"/>
    </w:rPr>
  </w:style>
  <w:style w:type="paragraph" w:styleId="ListNumber2">
    <w:name w:val="List Number 2"/>
    <w:basedOn w:val="Normal"/>
    <w:qFormat/>
    <w:pPr>
      <w:numPr>
        <w:numId w:val="1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ableofAuthorities">
    <w:name w:val="table of authorities"/>
    <w:basedOn w:val="Normal"/>
    <w:next w:val="Normal"/>
    <w:qFormat/>
    <w:pPr>
      <w:ind w:left="2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NoteHeading">
    <w:name w:val="Note Heading"/>
    <w:basedOn w:val="Normal"/>
    <w:next w:val="Normal"/>
    <w:link w:val="NoteHeadingChar"/>
    <w:qFormat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Bullet4">
    <w:name w:val="List Bullet 4"/>
    <w:basedOn w:val="Normal"/>
    <w:qFormat/>
    <w:pPr>
      <w:numPr>
        <w:numId w:val="2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Index8">
    <w:name w:val="index 8"/>
    <w:basedOn w:val="Normal"/>
    <w:next w:val="Normal"/>
    <w:qFormat/>
    <w:pPr>
      <w:ind w:left="16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E-mailSignature">
    <w:name w:val="E-mail Signature"/>
    <w:basedOn w:val="Normal"/>
    <w:link w:val="E-mailSignatureChar"/>
    <w:qFormat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Number">
    <w:name w:val="List Number"/>
    <w:basedOn w:val="Normal"/>
    <w:qFormat/>
    <w:pPr>
      <w:numPr>
        <w:numId w:val="3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NormalIndent">
    <w:name w:val="Normal Indent"/>
    <w:basedOn w:val="Normal"/>
    <w:qFormat/>
    <w:pPr>
      <w:spacing w:after="180"/>
      <w:ind w:left="72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val="en-GB" w:eastAsia="en-US"/>
    </w:rPr>
  </w:style>
  <w:style w:type="paragraph" w:styleId="Index5">
    <w:name w:val="index 5"/>
    <w:basedOn w:val="Normal"/>
    <w:next w:val="Normal"/>
    <w:qFormat/>
    <w:pPr>
      <w:ind w:left="10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Bullet">
    <w:name w:val="List Bullet"/>
    <w:basedOn w:val="Normal"/>
    <w:qFormat/>
    <w:pPr>
      <w:numPr>
        <w:numId w:val="4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lang w:val="en-GB" w:eastAsia="en-US"/>
    </w:rPr>
  </w:style>
  <w:style w:type="paragraph" w:styleId="DocumentMap">
    <w:name w:val="Document Map"/>
    <w:basedOn w:val="Normal"/>
    <w:link w:val="DocumentMapChar"/>
    <w:qFormat/>
    <w:rPr>
      <w:rFonts w:ascii="Segoe UI" w:eastAsiaTheme="minorEastAsia" w:hAnsi="Segoe UI" w:cs="Segoe UI"/>
      <w:sz w:val="16"/>
      <w:szCs w:val="16"/>
      <w:lang w:val="en-GB" w:eastAsia="en-US"/>
    </w:rPr>
  </w:style>
  <w:style w:type="paragraph" w:styleId="TOAHeading">
    <w:name w:val="toa heading"/>
    <w:basedOn w:val="Normal"/>
    <w:next w:val="Normal"/>
    <w:qFormat/>
    <w:pPr>
      <w:spacing w:before="120" w:after="180"/>
    </w:pPr>
    <w:rPr>
      <w:rFonts w:asciiTheme="majorHAnsi" w:eastAsiaTheme="majorEastAsia" w:hAnsiTheme="majorHAnsi" w:cstheme="majorBidi"/>
      <w:b/>
      <w:bCs/>
      <w:lang w:val="en-GB" w:eastAsia="en-US"/>
    </w:rPr>
  </w:style>
  <w:style w:type="paragraph" w:styleId="CommentText">
    <w:name w:val="annotation text"/>
    <w:basedOn w:val="Normal"/>
    <w:link w:val="CommentTextChar"/>
    <w:qFormat/>
    <w:pPr>
      <w:spacing w:after="18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Index6">
    <w:name w:val="index 6"/>
    <w:basedOn w:val="Normal"/>
    <w:next w:val="Normal"/>
    <w:qFormat/>
    <w:pPr>
      <w:ind w:left="12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Salutation">
    <w:name w:val="Salutation"/>
    <w:basedOn w:val="Normal"/>
    <w:next w:val="Normal"/>
    <w:link w:val="SalutationChar"/>
    <w:qFormat/>
    <w:pPr>
      <w:spacing w:after="18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odyText3">
    <w:name w:val="Body Text 3"/>
    <w:basedOn w:val="Normal"/>
    <w:link w:val="BodyText3Char"/>
    <w:qFormat/>
    <w:pPr>
      <w:spacing w:after="120"/>
    </w:pPr>
    <w:rPr>
      <w:rFonts w:ascii="Times New Roman" w:eastAsiaTheme="minorEastAsia" w:hAnsi="Times New Roman" w:cs="Times New Roman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qFormat/>
    <w:pPr>
      <w:ind w:left="4252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Bullet3">
    <w:name w:val="List Bullet 3"/>
    <w:basedOn w:val="Normal"/>
    <w:qFormat/>
    <w:pPr>
      <w:numPr>
        <w:numId w:val="5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odyText">
    <w:name w:val="Body Text"/>
    <w:basedOn w:val="Normal"/>
    <w:link w:val="BodyTextChar"/>
    <w:qFormat/>
    <w:pPr>
      <w:spacing w:after="12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odyTextIndent">
    <w:name w:val="Body Text Indent"/>
    <w:basedOn w:val="Normal"/>
    <w:link w:val="BodyTextIndentChar"/>
    <w:qFormat/>
    <w:pPr>
      <w:spacing w:after="120"/>
      <w:ind w:left="283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Number3">
    <w:name w:val="List Number 3"/>
    <w:basedOn w:val="Normal"/>
    <w:qFormat/>
    <w:pPr>
      <w:numPr>
        <w:numId w:val="6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2">
    <w:name w:val="List 2"/>
    <w:basedOn w:val="Normal"/>
    <w:qFormat/>
    <w:pPr>
      <w:spacing w:after="180"/>
      <w:ind w:left="566" w:hanging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Continue">
    <w:name w:val="List Continue"/>
    <w:basedOn w:val="Normal"/>
    <w:qFormat/>
    <w:pPr>
      <w:spacing w:after="120"/>
      <w:ind w:left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lockText">
    <w:name w:val="Block Text"/>
    <w:basedOn w:val="Normal"/>
    <w:qFormat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after="180"/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  <w:sz w:val="20"/>
      <w:szCs w:val="20"/>
      <w:lang w:val="en-GB" w:eastAsia="en-US"/>
    </w:rPr>
  </w:style>
  <w:style w:type="paragraph" w:styleId="ListBullet2">
    <w:name w:val="List Bullet 2"/>
    <w:basedOn w:val="Normal"/>
    <w:qFormat/>
    <w:pPr>
      <w:numPr>
        <w:numId w:val="7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HTMLAddress">
    <w:name w:val="HTML Address"/>
    <w:basedOn w:val="Normal"/>
    <w:link w:val="HTMLAddressChar"/>
    <w:qFormat/>
    <w:rPr>
      <w:rFonts w:ascii="Times New Roman" w:eastAsiaTheme="minorEastAsia" w:hAnsi="Times New Roman" w:cs="Times New Roman"/>
      <w:i/>
      <w:iCs/>
      <w:sz w:val="20"/>
      <w:szCs w:val="20"/>
      <w:lang w:val="en-GB" w:eastAsia="en-US"/>
    </w:rPr>
  </w:style>
  <w:style w:type="paragraph" w:styleId="Index4">
    <w:name w:val="index 4"/>
    <w:basedOn w:val="Normal"/>
    <w:next w:val="Normal"/>
    <w:qFormat/>
    <w:pPr>
      <w:ind w:left="8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PlainText">
    <w:name w:val="Plain Text"/>
    <w:basedOn w:val="Normal"/>
    <w:link w:val="PlainTextChar"/>
    <w:qFormat/>
    <w:rPr>
      <w:rFonts w:ascii="Consolas" w:eastAsiaTheme="minorEastAsia" w:hAnsi="Consolas" w:cs="Times New Roman"/>
      <w:sz w:val="21"/>
      <w:szCs w:val="21"/>
      <w:lang w:val="en-GB" w:eastAsia="en-US"/>
    </w:rPr>
  </w:style>
  <w:style w:type="paragraph" w:styleId="ListBullet5">
    <w:name w:val="List Bullet 5"/>
    <w:basedOn w:val="Normal"/>
    <w:qFormat/>
    <w:pPr>
      <w:numPr>
        <w:numId w:val="8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Number4">
    <w:name w:val="List Number 4"/>
    <w:basedOn w:val="Normal"/>
    <w:qFormat/>
    <w:pPr>
      <w:numPr>
        <w:numId w:val="9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OC8">
    <w:name w:val="toc 8"/>
    <w:basedOn w:val="TOC1"/>
    <w:next w:val="Normal"/>
    <w:uiPriority w:val="39"/>
    <w:qFormat/>
    <w:pPr>
      <w:spacing w:before="180"/>
      <w:ind w:left="2693" w:hanging="2693"/>
    </w:pPr>
    <w:rPr>
      <w:b/>
    </w:rPr>
  </w:style>
  <w:style w:type="paragraph" w:styleId="Index3">
    <w:name w:val="index 3"/>
    <w:basedOn w:val="Normal"/>
    <w:next w:val="Normal"/>
    <w:qFormat/>
    <w:pPr>
      <w:ind w:left="6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qFormat/>
    <w:pPr>
      <w:spacing w:after="18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odyTextIndent2">
    <w:name w:val="Body Text Indent 2"/>
    <w:basedOn w:val="Normal"/>
    <w:link w:val="BodyTextIndent2Char"/>
    <w:qFormat/>
    <w:pPr>
      <w:spacing w:after="120" w:line="480" w:lineRule="auto"/>
      <w:ind w:left="283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EndnoteText">
    <w:name w:val="endnote text"/>
    <w:basedOn w:val="Normal"/>
    <w:link w:val="EndnoteTextChar"/>
    <w:qFormat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Continue5">
    <w:name w:val="List Continue 5"/>
    <w:basedOn w:val="Normal"/>
    <w:qFormat/>
    <w:pPr>
      <w:spacing w:after="120"/>
      <w:ind w:left="1415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qFormat/>
    <w:rPr>
      <w:rFonts w:ascii="Segoe UI" w:eastAsiaTheme="minorEastAsia" w:hAnsi="Segoe UI" w:cs="Segoe UI"/>
      <w:sz w:val="18"/>
      <w:szCs w:val="18"/>
      <w:lang w:val="en-GB" w:eastAsia="en-US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Theme="minorEastAsia" w:hAnsi="Arial"/>
      <w:b/>
      <w:sz w:val="18"/>
      <w:lang w:val="en-GB" w:eastAsia="ja-JP"/>
    </w:rPr>
  </w:style>
  <w:style w:type="paragraph" w:styleId="EnvelopeReturn">
    <w:name w:val="envelope return"/>
    <w:basedOn w:val="Normal"/>
    <w:qFormat/>
    <w:rPr>
      <w:rFonts w:asciiTheme="majorHAnsi" w:eastAsiaTheme="majorEastAsia" w:hAnsiTheme="majorHAnsi" w:cstheme="majorBidi"/>
      <w:sz w:val="20"/>
      <w:szCs w:val="20"/>
      <w:lang w:val="en-GB" w:eastAsia="en-US"/>
    </w:rPr>
  </w:style>
  <w:style w:type="paragraph" w:styleId="Signature">
    <w:name w:val="Signature"/>
    <w:basedOn w:val="Normal"/>
    <w:link w:val="SignatureChar"/>
    <w:qFormat/>
    <w:pPr>
      <w:ind w:left="4252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Continue4">
    <w:name w:val="List Continue 4"/>
    <w:basedOn w:val="Normal"/>
    <w:qFormat/>
    <w:pPr>
      <w:spacing w:after="120"/>
      <w:ind w:left="1132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IndexHeading">
    <w:name w:val="index heading"/>
    <w:basedOn w:val="Normal"/>
    <w:next w:val="Index1"/>
    <w:qFormat/>
    <w:pPr>
      <w:spacing w:after="180"/>
    </w:pPr>
    <w:rPr>
      <w:rFonts w:asciiTheme="majorHAnsi" w:eastAsiaTheme="majorEastAsia" w:hAnsiTheme="majorHAnsi" w:cstheme="majorBidi"/>
      <w:b/>
      <w:bCs/>
      <w:sz w:val="20"/>
      <w:szCs w:val="20"/>
      <w:lang w:val="en-GB" w:eastAsia="en-US"/>
    </w:rPr>
  </w:style>
  <w:style w:type="paragraph" w:styleId="Index1">
    <w:name w:val="index 1"/>
    <w:basedOn w:val="Normal"/>
    <w:next w:val="Normal"/>
    <w:qFormat/>
    <w:pPr>
      <w:ind w:left="2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  <w:lang w:val="en-GB" w:eastAsia="en-US"/>
    </w:rPr>
  </w:style>
  <w:style w:type="paragraph" w:styleId="ListNumber5">
    <w:name w:val="List Number 5"/>
    <w:basedOn w:val="Normal"/>
    <w:qFormat/>
    <w:pPr>
      <w:numPr>
        <w:numId w:val="10"/>
      </w:numPr>
      <w:spacing w:after="18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">
    <w:name w:val="List"/>
    <w:basedOn w:val="Normal"/>
    <w:qFormat/>
    <w:pPr>
      <w:spacing w:after="180"/>
      <w:ind w:left="283" w:hanging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FootnoteText">
    <w:name w:val="footnote text"/>
    <w:basedOn w:val="Normal"/>
    <w:link w:val="FootnoteTextChar"/>
    <w:qFormat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5">
    <w:name w:val="List 5"/>
    <w:basedOn w:val="Normal"/>
    <w:pPr>
      <w:spacing w:after="180"/>
      <w:ind w:left="1415" w:hanging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BodyTextIndent3">
    <w:name w:val="Body Text Indent 3"/>
    <w:basedOn w:val="Normal"/>
    <w:link w:val="BodyTextIndent3Char"/>
    <w:qFormat/>
    <w:pPr>
      <w:spacing w:after="120"/>
      <w:ind w:left="283"/>
    </w:pPr>
    <w:rPr>
      <w:rFonts w:ascii="Times New Roman" w:eastAsiaTheme="minorEastAsia" w:hAnsi="Times New Roman" w:cs="Times New Roman"/>
      <w:sz w:val="16"/>
      <w:szCs w:val="16"/>
      <w:lang w:val="en-GB" w:eastAsia="en-US"/>
    </w:rPr>
  </w:style>
  <w:style w:type="paragraph" w:styleId="Index7">
    <w:name w:val="index 7"/>
    <w:basedOn w:val="Normal"/>
    <w:next w:val="Normal"/>
    <w:pPr>
      <w:ind w:left="14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Index9">
    <w:name w:val="index 9"/>
    <w:basedOn w:val="Normal"/>
    <w:next w:val="Normal"/>
    <w:qFormat/>
    <w:pPr>
      <w:ind w:left="18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ableofFigures">
    <w:name w:val="table of figures"/>
    <w:basedOn w:val="Normal"/>
    <w:next w:val="Normal"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OC9">
    <w:name w:val="toc 9"/>
    <w:basedOn w:val="TOC8"/>
    <w:next w:val="Normal"/>
    <w:uiPriority w:val="39"/>
    <w:pPr>
      <w:ind w:left="1418" w:hanging="1418"/>
    </w:p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4">
    <w:name w:val="List 4"/>
    <w:basedOn w:val="Normal"/>
    <w:pPr>
      <w:spacing w:after="180"/>
      <w:ind w:left="1132" w:hanging="283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ListContinue2">
    <w:name w:val="List Continue 2"/>
    <w:basedOn w:val="Normal"/>
    <w:pPr>
      <w:spacing w:after="120"/>
      <w:ind w:left="566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MessageHeader">
    <w:name w:val="Message Header"/>
    <w:basedOn w:val="Normal"/>
    <w:link w:val="MessageHeaderChar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n-GB" w:eastAsia="en-US"/>
    </w:rPr>
  </w:style>
  <w:style w:type="paragraph" w:styleId="HTMLPreformatted">
    <w:name w:val="HTML Preformatted"/>
    <w:basedOn w:val="Normal"/>
    <w:link w:val="HTMLPreformattedChar"/>
    <w:rPr>
      <w:rFonts w:ascii="Consolas" w:eastAsiaTheme="minorEastAsia" w:hAnsi="Consolas" w:cs="Times New Roman"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qFormat/>
    <w:pPr>
      <w:spacing w:after="180"/>
    </w:pPr>
    <w:rPr>
      <w:rFonts w:ascii="Times New Roman" w:eastAsiaTheme="minorEastAsia" w:hAnsi="Times New Roman" w:cs="Times New Roman"/>
      <w:lang w:val="en-GB" w:eastAsia="en-US"/>
    </w:rPr>
  </w:style>
  <w:style w:type="paragraph" w:styleId="ListContinue3">
    <w:name w:val="List Continue 3"/>
    <w:basedOn w:val="Normal"/>
    <w:pPr>
      <w:spacing w:after="120"/>
      <w:ind w:left="849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Index2">
    <w:name w:val="index 2"/>
    <w:basedOn w:val="Normal"/>
    <w:next w:val="Normal"/>
    <w:pPr>
      <w:ind w:left="400" w:hanging="20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paragraph" w:styleId="BodyTextFirstIndent">
    <w:name w:val="Body Text First Indent"/>
    <w:basedOn w:val="BodyText"/>
    <w:link w:val="BodyTextFirstIndentChar"/>
    <w:pPr>
      <w:spacing w:after="180"/>
      <w:ind w:firstLine="360"/>
    </w:pPr>
  </w:style>
  <w:style w:type="paragraph" w:styleId="BodyTextFirstIndent2">
    <w:name w:val="Body Text First Indent 2"/>
    <w:basedOn w:val="BodyTextIndent"/>
    <w:link w:val="BodyTextFirstIndent2Char"/>
    <w:pPr>
      <w:spacing w:after="180"/>
      <w:ind w:left="360" w:firstLine="360"/>
    </w:p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Pr>
      <w:color w:val="954F72"/>
      <w:u w:val="single"/>
    </w:rPr>
  </w:style>
  <w:style w:type="character" w:styleId="Hyperlink">
    <w:name w:val="Hyperlink"/>
    <w:uiPriority w:val="99"/>
    <w:rPr>
      <w:color w:val="0563C1"/>
      <w:u w:val="single"/>
    </w:r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  <w:spacing w:after="18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character" w:customStyle="1" w:styleId="ZGSM">
    <w:name w:val="ZGSM"/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eastAsiaTheme="minorEastAsia" w:hAnsi="Arial"/>
      <w:sz w:val="32"/>
      <w:lang w:val="en-GB" w:eastAsia="en-US"/>
    </w:r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pPr>
      <w:keepLines/>
      <w:spacing w:after="180"/>
      <w:ind w:left="1135" w:hanging="851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eastAsiaTheme="minorEastAsia" w:hAnsi="Courier New"/>
      <w:sz w:val="16"/>
      <w:lang w:val="en-GB" w:eastAsia="en-US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pPr>
      <w:keepNext/>
      <w:keepLines/>
    </w:pPr>
    <w:rPr>
      <w:rFonts w:ascii="Arial" w:eastAsiaTheme="minorEastAsia" w:hAnsi="Arial" w:cs="Times New Roman"/>
      <w:sz w:val="18"/>
      <w:szCs w:val="20"/>
      <w:lang w:val="en-GB" w:eastAsia="en-US"/>
    </w:rPr>
  </w:style>
  <w:style w:type="paragraph" w:customStyle="1" w:styleId="TAH">
    <w:name w:val="TAH"/>
    <w:basedOn w:val="TAC"/>
    <w:rPr>
      <w:b/>
    </w:rPr>
  </w:style>
  <w:style w:type="paragraph" w:customStyle="1" w:styleId="TAC">
    <w:name w:val="TAC"/>
    <w:basedOn w:val="TAL"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eastAsiaTheme="minorEastAsia" w:hAnsi="Courier New"/>
      <w:lang w:val="en-GB" w:eastAsia="en-US"/>
    </w:rPr>
  </w:style>
  <w:style w:type="paragraph" w:customStyle="1" w:styleId="EX">
    <w:name w:val="EX"/>
    <w:basedOn w:val="Normal"/>
    <w:pPr>
      <w:keepLines/>
      <w:spacing w:after="180"/>
      <w:ind w:left="1702" w:hanging="1418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FP">
    <w:name w:val="FP"/>
    <w:basedOn w:val="Normal"/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Normal"/>
    <w:pPr>
      <w:spacing w:after="180"/>
      <w:ind w:left="568" w:hanging="284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EditorsNote">
    <w:name w:val="Editor's Note"/>
    <w:basedOn w:val="NO"/>
    <w:pPr>
      <w:ind w:left="1418" w:hanging="1134"/>
    </w:pPr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 w:after="180"/>
      <w:jc w:val="center"/>
    </w:pPr>
    <w:rPr>
      <w:rFonts w:ascii="Arial" w:eastAsiaTheme="minorEastAsia" w:hAnsi="Arial" w:cs="Times New Roman"/>
      <w:b/>
      <w:sz w:val="20"/>
      <w:szCs w:val="20"/>
      <w:lang w:val="en-GB" w:eastAsia="en-US"/>
    </w:rPr>
  </w:style>
  <w:style w:type="paragraph" w:customStyle="1" w:styleId="ZA">
    <w:name w:val="ZA"/>
    <w:pPr>
      <w:keepNext/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eastAsiaTheme="minorEastAsia" w:hAnsi="Arial"/>
      <w:sz w:val="40"/>
      <w:lang w:val="en-GB" w:eastAsia="en-US"/>
    </w:rPr>
  </w:style>
  <w:style w:type="paragraph" w:customStyle="1" w:styleId="ZB">
    <w:name w:val="ZB"/>
    <w:pPr>
      <w:keepNext/>
      <w:framePr w:w="10206" w:h="284" w:hRule="exact" w:wrap="notBeside" w:vAnchor="page" w:hAnchor="margin" w:y="1986"/>
      <w:widowControl w:val="0"/>
      <w:ind w:right="28"/>
      <w:jc w:val="right"/>
    </w:pPr>
    <w:rPr>
      <w:rFonts w:ascii="Arial" w:eastAsiaTheme="minorEastAsia" w:hAnsi="Arial"/>
      <w:i/>
      <w:lang w:val="en-GB" w:eastAsia="en-US"/>
    </w:rPr>
  </w:style>
  <w:style w:type="paragraph" w:customStyle="1" w:styleId="ZT">
    <w:name w:val="ZT"/>
    <w:pPr>
      <w:keepNext/>
      <w:framePr w:wrap="notBeside" w:hAnchor="margin" w:yAlign="center"/>
      <w:widowControl w:val="0"/>
      <w:spacing w:line="240" w:lineRule="atLeast"/>
      <w:jc w:val="right"/>
    </w:pPr>
    <w:rPr>
      <w:rFonts w:ascii="Arial" w:eastAsiaTheme="minorEastAsia" w:hAnsi="Arial"/>
      <w:b/>
      <w:sz w:val="34"/>
      <w:lang w:val="en-GB" w:eastAsia="en-US"/>
    </w:rPr>
  </w:style>
  <w:style w:type="paragraph" w:customStyle="1" w:styleId="ZU">
    <w:name w:val="ZU"/>
    <w:pPr>
      <w:keepNext/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eastAsiaTheme="minorEastAsia" w:hAnsi="Arial"/>
      <w:lang w:val="en-GB" w:eastAsia="en-US"/>
    </w:rPr>
  </w:style>
  <w:style w:type="paragraph" w:customStyle="1" w:styleId="TAN">
    <w:name w:val="TAN"/>
    <w:basedOn w:val="TAL"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eastAsiaTheme="minorEastAsia" w:hAnsi="Arial"/>
      <w:lang w:val="en-GB" w:eastAsia="en-US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eastAsiaTheme="minorEastAsia" w:hAnsi="Arial"/>
      <w:lang w:val="en-GB" w:eastAsia="en-US"/>
    </w:rPr>
  </w:style>
  <w:style w:type="paragraph" w:customStyle="1" w:styleId="B2">
    <w:name w:val="B2"/>
    <w:basedOn w:val="Normal"/>
    <w:pPr>
      <w:spacing w:after="180"/>
      <w:ind w:left="851" w:hanging="284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B3">
    <w:name w:val="B3"/>
    <w:basedOn w:val="Normal"/>
    <w:pPr>
      <w:spacing w:after="180"/>
      <w:ind w:left="1135" w:hanging="284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B4">
    <w:name w:val="B4"/>
    <w:basedOn w:val="Normal"/>
    <w:pPr>
      <w:spacing w:after="180"/>
      <w:ind w:left="1418" w:hanging="284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B5">
    <w:name w:val="B5"/>
    <w:basedOn w:val="Normal"/>
    <w:pPr>
      <w:spacing w:after="180"/>
      <w:ind w:left="1702" w:hanging="284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</w:style>
  <w:style w:type="paragraph" w:customStyle="1" w:styleId="Guidance">
    <w:name w:val="Guidance"/>
    <w:basedOn w:val="Normal"/>
    <w:pPr>
      <w:spacing w:after="180"/>
    </w:pPr>
    <w:rPr>
      <w:rFonts w:ascii="Times New Roman" w:eastAsiaTheme="minorEastAsia" w:hAnsi="Times New Roman" w:cs="Times New Roman"/>
      <w:i/>
      <w:color w:val="0000FF"/>
      <w:sz w:val="20"/>
      <w:szCs w:val="20"/>
      <w:lang w:val="en-GB" w:eastAsia="en-US"/>
    </w:r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character" w:customStyle="1" w:styleId="THChar">
    <w:name w:val="TH Char"/>
    <w:link w:val="TH"/>
    <w:qFormat/>
    <w:rPr>
      <w:rFonts w:ascii="Arial" w:hAnsi="Arial"/>
      <w:b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Bibliography1">
    <w:name w:val="Bibliography1"/>
    <w:basedOn w:val="Normal"/>
    <w:next w:val="Normal"/>
    <w:uiPriority w:val="37"/>
    <w:semiHidden/>
    <w:unhideWhenUsed/>
    <w:pPr>
      <w:spacing w:after="180"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Pr>
      <w:lang w:eastAsia="en-US"/>
    </w:rPr>
  </w:style>
  <w:style w:type="character" w:customStyle="1" w:styleId="BodyText2Char">
    <w:name w:val="Body Text 2 Char"/>
    <w:basedOn w:val="DefaultParagraphFont"/>
    <w:link w:val="BodyText2"/>
    <w:rPr>
      <w:lang w:eastAsia="en-US"/>
    </w:rPr>
  </w:style>
  <w:style w:type="character" w:customStyle="1" w:styleId="BodyText3Char">
    <w:name w:val="Body Text 3 Char"/>
    <w:basedOn w:val="DefaultParagraphFont"/>
    <w:link w:val="BodyText3"/>
    <w:rPr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Pr>
      <w:lang w:eastAsia="en-US"/>
    </w:rPr>
  </w:style>
  <w:style w:type="character" w:customStyle="1" w:styleId="BodyTextIndentChar">
    <w:name w:val="Body Text Indent Char"/>
    <w:basedOn w:val="DefaultParagraphFont"/>
    <w:link w:val="BodyTextIndent"/>
    <w:rPr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Pr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Pr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Pr>
      <w:sz w:val="16"/>
      <w:szCs w:val="16"/>
      <w:lang w:eastAsia="en-US"/>
    </w:rPr>
  </w:style>
  <w:style w:type="character" w:customStyle="1" w:styleId="ClosingChar">
    <w:name w:val="Closing Char"/>
    <w:basedOn w:val="DefaultParagraphFont"/>
    <w:link w:val="Closing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lang w:eastAsia="en-US"/>
    </w:rPr>
  </w:style>
  <w:style w:type="character" w:customStyle="1" w:styleId="DateChar">
    <w:name w:val="Date Char"/>
    <w:basedOn w:val="DefaultParagraphFont"/>
    <w:link w:val="Date"/>
    <w:rPr>
      <w:lang w:eastAsia="en-US"/>
    </w:rPr>
  </w:style>
  <w:style w:type="character" w:customStyle="1" w:styleId="DocumentMapChar">
    <w:name w:val="Document Map Char"/>
    <w:basedOn w:val="DefaultParagraphFont"/>
    <w:link w:val="DocumentMap"/>
    <w:rPr>
      <w:rFonts w:ascii="Segoe UI" w:hAnsi="Segoe UI" w:cs="Segoe UI"/>
      <w:sz w:val="16"/>
      <w:szCs w:val="16"/>
      <w:lang w:eastAsia="en-US"/>
    </w:rPr>
  </w:style>
  <w:style w:type="character" w:customStyle="1" w:styleId="E-mailSignatureChar">
    <w:name w:val="E-mail Signature Char"/>
    <w:basedOn w:val="DefaultParagraphFont"/>
    <w:link w:val="E-mailSignature"/>
    <w:rPr>
      <w:lang w:eastAsia="en-US"/>
    </w:rPr>
  </w:style>
  <w:style w:type="character" w:customStyle="1" w:styleId="EndnoteTextChar">
    <w:name w:val="Endnote Text Char"/>
    <w:basedOn w:val="DefaultParagraphFont"/>
    <w:link w:val="EndnoteText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rPr>
      <w:lang w:eastAsia="en-US"/>
    </w:rPr>
  </w:style>
  <w:style w:type="character" w:customStyle="1" w:styleId="HTMLAddressChar">
    <w:name w:val="HTML Address Char"/>
    <w:basedOn w:val="DefaultParagraphFont"/>
    <w:link w:val="HTMLAddress"/>
    <w:rPr>
      <w:i/>
      <w:iCs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Pr>
      <w:rFonts w:ascii="Consolas" w:hAnsi="Consolas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eastAsiaTheme="minorEastAsia" w:hAnsi="Times New Roman" w:cs="Times New Roman"/>
      <w:i/>
      <w:iCs/>
      <w:color w:val="4472C4" w:themeColor="accent1"/>
      <w:sz w:val="20"/>
      <w:szCs w:val="20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4472C4" w:themeColor="accent1"/>
      <w:lang w:eastAsia="en-US"/>
    </w:rPr>
  </w:style>
  <w:style w:type="paragraph" w:styleId="ListParagraph">
    <w:name w:val="List Paragraph"/>
    <w:basedOn w:val="Normal"/>
    <w:uiPriority w:val="34"/>
    <w:qFormat/>
    <w:pPr>
      <w:spacing w:after="180"/>
      <w:ind w:left="720"/>
      <w:contextualSpacing/>
    </w:pPr>
    <w:rPr>
      <w:rFonts w:ascii="Times New Roman" w:eastAsiaTheme="minorEastAsia" w:hAnsi="Times New Roman" w:cs="Times New Roman"/>
      <w:sz w:val="20"/>
      <w:szCs w:val="20"/>
      <w:lang w:val="en-GB" w:eastAsia="en-US"/>
    </w:rPr>
  </w:style>
  <w:style w:type="character" w:customStyle="1" w:styleId="MacroTextChar">
    <w:name w:val="Macro Text Char"/>
    <w:basedOn w:val="DefaultParagraphFont"/>
    <w:link w:val="MacroText"/>
    <w:rPr>
      <w:rFonts w:ascii="Consolas" w:hAnsi="Consolas"/>
      <w:lang w:eastAsia="en-US"/>
    </w:rPr>
  </w:style>
  <w:style w:type="character" w:customStyle="1" w:styleId="MessageHeaderChar">
    <w:name w:val="Message Header Char"/>
    <w:basedOn w:val="DefaultParagraphFont"/>
    <w:link w:val="MessageHeader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Pr>
      <w:rFonts w:eastAsiaTheme="minorEastAsia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rPr>
      <w:lang w:eastAsia="en-US"/>
    </w:rPr>
  </w:style>
  <w:style w:type="character" w:customStyle="1" w:styleId="PlainTextChar">
    <w:name w:val="Plain Text Char"/>
    <w:basedOn w:val="DefaultParagraphFont"/>
    <w:link w:val="PlainText"/>
    <w:rPr>
      <w:rFonts w:ascii="Consolas" w:hAnsi="Consolas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rFonts w:ascii="Times New Roman" w:eastAsiaTheme="minorEastAsia" w:hAnsi="Times New Roman" w:cs="Times New Roman"/>
      <w:i/>
      <w:iCs/>
      <w:color w:val="404040" w:themeColor="text1" w:themeTint="BF"/>
      <w:sz w:val="20"/>
      <w:szCs w:val="20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  <w:lang w:eastAsia="en-US"/>
    </w:rPr>
  </w:style>
  <w:style w:type="character" w:customStyle="1" w:styleId="SalutationChar">
    <w:name w:val="Salutation Char"/>
    <w:basedOn w:val="DefaultParagraphFont"/>
    <w:link w:val="Salutation"/>
    <w:rPr>
      <w:lang w:eastAsia="en-US"/>
    </w:rPr>
  </w:style>
  <w:style w:type="character" w:customStyle="1" w:styleId="SignatureChar">
    <w:name w:val="Signature Char"/>
    <w:basedOn w:val="DefaultParagraphFont"/>
    <w:link w:val="Signature"/>
    <w:rPr>
      <w:lang w:eastAsia="en-US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  <w:lang w:eastAsia="en-US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pBdr>
        <w:top w:val="none" w:sz="0" w:space="0" w:color="auto"/>
      </w:pBdr>
      <w:spacing w:after="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Arial" w:hAnsi="Arial"/>
      <w:sz w:val="32"/>
      <w:lang w:eastAsia="en-US"/>
    </w:rPr>
  </w:style>
  <w:style w:type="character" w:customStyle="1" w:styleId="Heading4Char">
    <w:name w:val="Heading 4 Char"/>
    <w:basedOn w:val="DefaultParagraphFont"/>
    <w:link w:val="Heading4"/>
    <w:rPr>
      <w:rFonts w:ascii="Arial" w:eastAsiaTheme="minorEastAsia" w:hAnsi="Arial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in\AppData\Roaming\Microsoft\Templates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3800-7556-490C-BF26-90EAA71A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25</TotalTime>
  <Pages>8</Pages>
  <Words>13126</Words>
  <Characters>74823</Characters>
  <Application>Microsoft Office Word</Application>
  <DocSecurity>0</DocSecurity>
  <Lines>623</Lines>
  <Paragraphs>175</Paragraphs>
  <ScaleCrop>false</ScaleCrop>
  <Company>ETSI</Company>
  <LinksUpToDate>false</LinksUpToDate>
  <CharactersWithSpaces>87774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 ab.cde</dc:title>
  <dc:subject>&lt;Title 1; Title 2&gt; (Release 14 | 13 |12)</dc:subject>
  <dc:creator>MCC Support</dc:creator>
  <cp:keywords>&lt;keyword[, keyword, ]&gt;</cp:keywords>
  <cp:lastModifiedBy>Xiaodong Shen</cp:lastModifiedBy>
  <cp:revision>17</cp:revision>
  <cp:lastPrinted>2019-02-25T14:05:00Z</cp:lastPrinted>
  <dcterms:created xsi:type="dcterms:W3CDTF">2024-08-17T03:57:00Z</dcterms:created>
  <dcterms:modified xsi:type="dcterms:W3CDTF">2024-08-17T14:18:00Z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(3)geV+Uvla+WGsbdm+9odxXV9n+ao4BCMAneq64yPPzM3jkcZx8hzzuugx8HeejFZ4TKBcOb8L
zAAkbG+ibzEN0MyEFdZ0X2GlJ8EGBnA7DgnC+frUA4nGOvEftkHbm9XRCwLZgsguO65A3uok
Fz5qnuALiMA9J6DE9qqPvTfY8mW8wDmx9DEEcjN5hfs9mb8/oBIo/TAZ1bKtzBdCnUybcnFn
cU/rNp+TR1lvamkBdG</vt:lpwstr>
  </property>
  <property fmtid="{D5CDD505-2E9C-101B-9397-08002B2CF9AE}" pid="3" name="_2015_ms_pID_7253431">
    <vt:lpwstr>eHhq74j5NLMlkqyPcM1TqC6apcjz1S1nLo+0tJ2pFuQ39B3h4f+p5e
hObQBZCRYusPRkAB0OMsYYpptNCkylZhrhHtvvN3KDjrAfPzC5GxUdalS7i/K5UqMJtus5Zp
4xQWwA8adVjIZBJp2hh5mppsdgaH8MGbNNY2dR2NHAfygy5UhTWwDQjPZlGf7FFw9wnypwVt
XSt1sHnuFs6Pkw/zRYkuvJomBXxuXwEKBctL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1706683665</vt:lpwstr>
  </property>
  <property fmtid="{D5CDD505-2E9C-101B-9397-08002B2CF9AE}" pid="8" name="_2015_ms_pID_7253432">
    <vt:lpwstr>iw==</vt:lpwstr>
  </property>
  <property fmtid="{D5CDD505-2E9C-101B-9397-08002B2CF9AE}" pid="9" name="KSOProductBuildVer">
    <vt:lpwstr>2052-11.8.2.12085</vt:lpwstr>
  </property>
  <property fmtid="{D5CDD505-2E9C-101B-9397-08002B2CF9AE}" pid="10" name="ICV">
    <vt:lpwstr>464BCDEB42E64FC4BDDFE39A2CAEC220</vt:lpwstr>
  </property>
</Properties>
</file>